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D0BCC" w14:textId="77777777" w:rsidR="00A92755" w:rsidRPr="00A92755" w:rsidRDefault="006D65DB" w:rsidP="003041E2">
      <w:pPr>
        <w:pStyle w:val="Heading1"/>
        <w:jc w:val="center"/>
        <w:rPr>
          <w:sz w:val="52"/>
          <w:szCs w:val="52"/>
        </w:rPr>
      </w:pPr>
      <w:r w:rsidRPr="00A92755">
        <w:rPr>
          <w:sz w:val="52"/>
          <w:szCs w:val="52"/>
        </w:rPr>
        <w:t>Department of Research</w:t>
      </w:r>
    </w:p>
    <w:p w14:paraId="0E909A1E" w14:textId="5E1A6A12" w:rsidR="004C295A" w:rsidRPr="002B3A44" w:rsidRDefault="009A453A" w:rsidP="00A92755">
      <w:pPr>
        <w:pStyle w:val="Heading2"/>
        <w:jc w:val="center"/>
      </w:pPr>
      <w:r>
        <w:rPr>
          <w:lang w:val="en-AU"/>
        </w:rPr>
        <w:t xml:space="preserve">Minimal &amp; </w:t>
      </w:r>
      <w:r w:rsidR="00A92755">
        <w:t>Low Risk Research Cover Sheet</w:t>
      </w:r>
    </w:p>
    <w:p w14:paraId="53988F24" w14:textId="20002E3A" w:rsidR="007C01B5" w:rsidRPr="002B3A44" w:rsidRDefault="00F45AD1" w:rsidP="00316D9B">
      <w:pPr>
        <w:pStyle w:val="Heading2"/>
      </w:pPr>
      <w:r w:rsidRPr="002B3A44">
        <w:t>Project Details</w:t>
      </w:r>
    </w:p>
    <w:tbl>
      <w:tblPr>
        <w:tblStyle w:val="GridTable6Colorful-Accent1"/>
        <w:tblW w:w="5002" w:type="pct"/>
        <w:jc w:val="center"/>
        <w:tblBorders>
          <w:top w:val="none" w:sz="12" w:space="0" w:color="000000"/>
          <w:left w:val="none" w:sz="12" w:space="0" w:color="000000"/>
          <w:bottom w:val="none" w:sz="12" w:space="0" w:color="000000"/>
          <w:right w:val="none" w:sz="12" w:space="0" w:color="000000"/>
          <w:insideH w:val="none" w:sz="12" w:space="0" w:color="000000"/>
          <w:insideV w:val="none" w:sz="12" w:space="0" w:color="000000"/>
        </w:tblBorders>
        <w:tblLook w:val="0600" w:firstRow="0" w:lastRow="0" w:firstColumn="0" w:lastColumn="0" w:noHBand="1" w:noVBand="1"/>
      </w:tblPr>
      <w:tblGrid>
        <w:gridCol w:w="2552"/>
        <w:gridCol w:w="2409"/>
        <w:gridCol w:w="1135"/>
        <w:gridCol w:w="1417"/>
        <w:gridCol w:w="2695"/>
      </w:tblGrid>
      <w:tr w:rsidR="00780B5A" w:rsidRPr="00A92755" w14:paraId="4E83057C" w14:textId="77777777" w:rsidTr="5EDB2B38">
        <w:trPr>
          <w:trHeight w:val="523"/>
          <w:jc w:val="center"/>
        </w:trPr>
        <w:tc>
          <w:tcPr>
            <w:tcW w:w="1250" w:type="pct"/>
            <w:shd w:val="clear" w:color="auto" w:fill="FFFFFF" w:themeFill="background1"/>
          </w:tcPr>
          <w:p w14:paraId="45B75CCA" w14:textId="77777777" w:rsidR="00780B5A" w:rsidRPr="00A92755" w:rsidRDefault="00780B5A" w:rsidP="00951EEF">
            <w:pPr>
              <w:spacing w:before="240" w:after="240" w:line="276" w:lineRule="auto"/>
              <w:rPr>
                <w:rFonts w:cs="Arial"/>
                <w:b/>
                <w:color w:val="BA410D" w:themeColor="accent1"/>
                <w:sz w:val="20"/>
                <w:szCs w:val="20"/>
              </w:rPr>
            </w:pPr>
            <w:r w:rsidRPr="00A92755">
              <w:rPr>
                <w:rFonts w:cs="Arial"/>
                <w:b/>
                <w:color w:val="BA410D" w:themeColor="accent1"/>
                <w:sz w:val="20"/>
                <w:szCs w:val="20"/>
              </w:rPr>
              <w:t>Project PRN:</w:t>
            </w:r>
          </w:p>
        </w:tc>
        <w:sdt>
          <w:sdtPr>
            <w:rPr>
              <w:rStyle w:val="Style1Char"/>
              <w:rFonts w:cs="Arial"/>
              <w:color w:val="495965" w:themeColor="text1"/>
              <w:sz w:val="20"/>
              <w:szCs w:val="20"/>
            </w:rPr>
            <w:tag w:val="Name"/>
            <w:id w:val="-1187046839"/>
            <w:placeholder>
              <w:docPart w:val="9BEFAF9606F141A38517D69F2B59DF4C"/>
            </w:placeholder>
          </w:sdtPr>
          <w:sdtEndPr>
            <w:rPr>
              <w:rStyle w:val="DefaultParagraphFont"/>
              <w:rFonts w:eastAsia="Calibri"/>
            </w:rPr>
          </w:sdtEndPr>
          <w:sdtContent>
            <w:tc>
              <w:tcPr>
                <w:tcW w:w="1180" w:type="pct"/>
                <w:shd w:val="clear" w:color="auto" w:fill="FFFFFF" w:themeFill="background1"/>
              </w:tcPr>
              <w:p w14:paraId="266F9AA9" w14:textId="77777777" w:rsidR="00780B5A" w:rsidRPr="009648E7" w:rsidRDefault="00780B5A" w:rsidP="00951EEF">
                <w:pPr>
                  <w:spacing w:before="240" w:after="240" w:line="276" w:lineRule="auto"/>
                  <w:rPr>
                    <w:rFonts w:cs="Arial"/>
                    <w:color w:val="495965" w:themeColor="text1"/>
                    <w:sz w:val="20"/>
                    <w:szCs w:val="20"/>
                  </w:rPr>
                </w:pPr>
                <w:r w:rsidRPr="009648E7">
                  <w:rPr>
                    <w:rStyle w:val="Style1Char"/>
                    <w:rFonts w:cs="Arial"/>
                    <w:color w:val="495965" w:themeColor="text1"/>
                    <w:sz w:val="20"/>
                    <w:szCs w:val="20"/>
                  </w:rPr>
                  <w:t>Enter PRN</w:t>
                </w:r>
              </w:p>
            </w:tc>
          </w:sdtContent>
        </w:sdt>
        <w:tc>
          <w:tcPr>
            <w:tcW w:w="1250" w:type="pct"/>
            <w:gridSpan w:val="2"/>
            <w:shd w:val="clear" w:color="auto" w:fill="FFFFFF" w:themeFill="background1"/>
          </w:tcPr>
          <w:p w14:paraId="228D00BD" w14:textId="77777777" w:rsidR="00780B5A" w:rsidRPr="00A92755" w:rsidRDefault="00780B5A" w:rsidP="00951EEF">
            <w:pPr>
              <w:spacing w:before="240" w:after="240" w:line="276" w:lineRule="auto"/>
              <w:rPr>
                <w:rFonts w:cs="Arial"/>
                <w:b/>
                <w:color w:val="auto"/>
                <w:sz w:val="20"/>
                <w:szCs w:val="20"/>
              </w:rPr>
            </w:pPr>
            <w:r w:rsidRPr="00A92755">
              <w:rPr>
                <w:rFonts w:cs="Arial"/>
                <w:b/>
                <w:color w:val="BA410D" w:themeColor="accent1"/>
                <w:sz w:val="20"/>
                <w:szCs w:val="20"/>
              </w:rPr>
              <w:t>Date of Submission:</w:t>
            </w:r>
          </w:p>
        </w:tc>
        <w:sdt>
          <w:sdtPr>
            <w:rPr>
              <w:rStyle w:val="Style1Char"/>
              <w:rFonts w:cs="Arial"/>
              <w:color w:val="495965" w:themeColor="text1"/>
              <w:sz w:val="20"/>
              <w:szCs w:val="20"/>
            </w:rPr>
            <w:tag w:val="Name"/>
            <w:id w:val="1770280553"/>
            <w:placeholder>
              <w:docPart w:val="C46006B401AF4CB3849125E01A5131B0"/>
            </w:placeholder>
          </w:sdtPr>
          <w:sdtEndPr>
            <w:rPr>
              <w:rStyle w:val="DefaultParagraphFont"/>
              <w:rFonts w:eastAsia="Calibri"/>
            </w:rPr>
          </w:sdtEndPr>
          <w:sdtContent>
            <w:tc>
              <w:tcPr>
                <w:tcW w:w="1320" w:type="pct"/>
                <w:shd w:val="clear" w:color="auto" w:fill="FFFFFF" w:themeFill="background1"/>
              </w:tcPr>
              <w:p w14:paraId="1662271B" w14:textId="77777777" w:rsidR="00780B5A" w:rsidRPr="009648E7" w:rsidRDefault="00780B5A" w:rsidP="00951EEF">
                <w:pPr>
                  <w:spacing w:before="240" w:after="240" w:line="276" w:lineRule="auto"/>
                  <w:rPr>
                    <w:rFonts w:cs="Arial"/>
                    <w:color w:val="495965" w:themeColor="text1"/>
                    <w:sz w:val="20"/>
                    <w:szCs w:val="20"/>
                  </w:rPr>
                </w:pPr>
                <w:r w:rsidRPr="009648E7">
                  <w:rPr>
                    <w:rStyle w:val="Style1Char"/>
                    <w:rFonts w:cs="Arial"/>
                    <w:color w:val="495965" w:themeColor="text1"/>
                    <w:sz w:val="20"/>
                    <w:szCs w:val="20"/>
                  </w:rPr>
                  <w:t>__/__/__</w:t>
                </w:r>
              </w:p>
            </w:tc>
          </w:sdtContent>
        </w:sdt>
      </w:tr>
      <w:tr w:rsidR="00780B5A" w14:paraId="592590A1" w14:textId="77777777" w:rsidTr="5EDB2B38">
        <w:trPr>
          <w:trHeight w:val="523"/>
          <w:jc w:val="center"/>
        </w:trPr>
        <w:tc>
          <w:tcPr>
            <w:tcW w:w="5000" w:type="pct"/>
            <w:gridSpan w:val="5"/>
            <w:shd w:val="clear" w:color="auto" w:fill="FFFFFF" w:themeFill="background1"/>
          </w:tcPr>
          <w:p w14:paraId="13763540" w14:textId="77777777" w:rsidR="00780B5A" w:rsidRDefault="00780B5A" w:rsidP="00951EEF">
            <w:pPr>
              <w:spacing w:line="276" w:lineRule="auto"/>
              <w:rPr>
                <w:rStyle w:val="normaltextrun"/>
                <w:rFonts w:cs="Arial"/>
                <w:b/>
                <w:bCs/>
                <w:color w:val="BA410D"/>
                <w:sz w:val="20"/>
                <w:szCs w:val="20"/>
                <w:shd w:val="clear" w:color="auto" w:fill="FFFFFF"/>
              </w:rPr>
            </w:pPr>
            <w:r w:rsidRPr="003279F3">
              <w:rPr>
                <w:rStyle w:val="normaltextrun"/>
                <w:rFonts w:cs="Arial"/>
                <w:b/>
                <w:bCs/>
                <w:color w:val="BA410D"/>
                <w:sz w:val="20"/>
                <w:szCs w:val="20"/>
                <w:shd w:val="clear" w:color="auto" w:fill="FFFFFF"/>
              </w:rPr>
              <w:t xml:space="preserve">Project Title: </w:t>
            </w:r>
          </w:p>
          <w:sdt>
            <w:sdtPr>
              <w:rPr>
                <w:rStyle w:val="Style1Char"/>
                <w:rFonts w:cs="Arial"/>
                <w:color w:val="495965" w:themeColor="text1"/>
                <w:sz w:val="20"/>
                <w:szCs w:val="20"/>
              </w:rPr>
              <w:tag w:val="Name"/>
              <w:id w:val="1839276497"/>
              <w:placeholder>
                <w:docPart w:val="B5701CCAD4A940BCB6683700CA9F5156"/>
              </w:placeholder>
            </w:sdtPr>
            <w:sdtEndPr>
              <w:rPr>
                <w:rStyle w:val="DefaultParagraphFont"/>
                <w:rFonts w:eastAsia="Calibri"/>
              </w:rPr>
            </w:sdtEndPr>
            <w:sdtContent>
              <w:p w14:paraId="38E58B80" w14:textId="77777777" w:rsidR="00780B5A" w:rsidRPr="00002175" w:rsidRDefault="00780B5A" w:rsidP="00951EEF">
                <w:pPr>
                  <w:spacing w:line="276" w:lineRule="auto"/>
                  <w:rPr>
                    <w:rFonts w:cs="Arial"/>
                    <w:color w:val="4E565D" w:themeColor="accent6" w:themeShade="80"/>
                    <w:sz w:val="20"/>
                    <w:szCs w:val="20"/>
                  </w:rPr>
                </w:pPr>
                <w:r w:rsidRPr="009648E7">
                  <w:rPr>
                    <w:rStyle w:val="Style1Char"/>
                    <w:rFonts w:cs="Arial"/>
                    <w:color w:val="495965" w:themeColor="text1"/>
                    <w:sz w:val="20"/>
                    <w:szCs w:val="20"/>
                  </w:rPr>
                  <w:t xml:space="preserve">Enter </w:t>
                </w:r>
                <w:r>
                  <w:rPr>
                    <w:rStyle w:val="Style1Char"/>
                    <w:rFonts w:cs="Arial"/>
                    <w:color w:val="495965" w:themeColor="text1"/>
                    <w:sz w:val="20"/>
                    <w:szCs w:val="20"/>
                  </w:rPr>
                  <w:t>Title</w:t>
                </w:r>
              </w:p>
            </w:sdtContent>
          </w:sdt>
        </w:tc>
      </w:tr>
      <w:tr w:rsidR="00780B5A" w:rsidRPr="00A92755" w14:paraId="1A288CF3" w14:textId="77777777" w:rsidTr="5EDB2B38">
        <w:trPr>
          <w:trHeight w:val="364"/>
          <w:jc w:val="center"/>
        </w:trPr>
        <w:tc>
          <w:tcPr>
            <w:tcW w:w="1250" w:type="pct"/>
            <w:shd w:val="clear" w:color="auto" w:fill="FFFFFF" w:themeFill="background1"/>
          </w:tcPr>
          <w:p w14:paraId="112A563E" w14:textId="77777777" w:rsidR="00780B5A" w:rsidRPr="00A92755" w:rsidRDefault="00780B5A" w:rsidP="00951EEF">
            <w:pPr>
              <w:spacing w:before="240" w:after="240" w:line="276" w:lineRule="auto"/>
              <w:rPr>
                <w:rFonts w:cs="Arial"/>
                <w:b/>
                <w:color w:val="BA410D" w:themeColor="accent1"/>
                <w:sz w:val="20"/>
                <w:szCs w:val="20"/>
              </w:rPr>
            </w:pPr>
            <w:r w:rsidRPr="00A92755">
              <w:rPr>
                <w:rFonts w:cs="Arial"/>
                <w:b/>
                <w:color w:val="BA410D" w:themeColor="accent1"/>
                <w:sz w:val="20"/>
                <w:szCs w:val="20"/>
              </w:rPr>
              <w:t>CPI:</w:t>
            </w:r>
          </w:p>
        </w:tc>
        <w:sdt>
          <w:sdtPr>
            <w:rPr>
              <w:rStyle w:val="Style1Char"/>
              <w:rFonts w:cs="Arial"/>
              <w:color w:val="495965" w:themeColor="text1"/>
              <w:sz w:val="20"/>
              <w:szCs w:val="20"/>
            </w:rPr>
            <w:tag w:val="Name"/>
            <w:id w:val="-1784798087"/>
            <w:placeholder>
              <w:docPart w:val="87947D1216CD4EFCA7DF0CFA20D6FE45"/>
            </w:placeholder>
          </w:sdtPr>
          <w:sdtEndPr>
            <w:rPr>
              <w:rStyle w:val="DefaultParagraphFont"/>
              <w:rFonts w:eastAsia="Calibri"/>
            </w:rPr>
          </w:sdtEndPr>
          <w:sdtContent>
            <w:tc>
              <w:tcPr>
                <w:tcW w:w="1180" w:type="pct"/>
                <w:shd w:val="clear" w:color="auto" w:fill="FFFFFF" w:themeFill="background1"/>
              </w:tcPr>
              <w:p w14:paraId="203B55A0" w14:textId="77777777" w:rsidR="00780B5A" w:rsidRPr="009648E7" w:rsidRDefault="00780B5A" w:rsidP="00951EEF">
                <w:pPr>
                  <w:spacing w:before="240" w:after="240" w:line="276" w:lineRule="auto"/>
                  <w:rPr>
                    <w:rFonts w:cs="Arial"/>
                    <w:color w:val="495965" w:themeColor="text1"/>
                    <w:sz w:val="20"/>
                    <w:szCs w:val="20"/>
                  </w:rPr>
                </w:pPr>
                <w:r w:rsidRPr="009648E7">
                  <w:rPr>
                    <w:rStyle w:val="Style1Char"/>
                    <w:rFonts w:cs="Arial"/>
                    <w:color w:val="495965" w:themeColor="text1"/>
                    <w:sz w:val="20"/>
                    <w:szCs w:val="20"/>
                  </w:rPr>
                  <w:t xml:space="preserve">Name </w:t>
                </w:r>
              </w:p>
            </w:tc>
          </w:sdtContent>
        </w:sdt>
        <w:tc>
          <w:tcPr>
            <w:tcW w:w="556" w:type="pct"/>
            <w:shd w:val="clear" w:color="auto" w:fill="FFFFFF" w:themeFill="background1"/>
          </w:tcPr>
          <w:p w14:paraId="1F50B172" w14:textId="77777777" w:rsidR="00780B5A" w:rsidRPr="00A92755" w:rsidRDefault="00780B5A" w:rsidP="00951EEF">
            <w:pPr>
              <w:spacing w:before="240" w:after="240" w:line="276" w:lineRule="auto"/>
              <w:rPr>
                <w:rFonts w:cs="Arial"/>
                <w:b/>
                <w:color w:val="auto"/>
                <w:sz w:val="20"/>
                <w:szCs w:val="20"/>
              </w:rPr>
            </w:pPr>
            <w:r w:rsidRPr="00A92755">
              <w:rPr>
                <w:rFonts w:cs="Arial"/>
                <w:b/>
                <w:color w:val="BA410D" w:themeColor="accent1"/>
                <w:sz w:val="20"/>
                <w:szCs w:val="20"/>
              </w:rPr>
              <w:t>Email:</w:t>
            </w:r>
          </w:p>
        </w:tc>
        <w:sdt>
          <w:sdtPr>
            <w:rPr>
              <w:rStyle w:val="Style1Char"/>
              <w:rFonts w:cs="Arial"/>
              <w:color w:val="auto"/>
              <w:sz w:val="20"/>
              <w:szCs w:val="20"/>
            </w:rPr>
            <w:tag w:val="Name"/>
            <w:id w:val="-1927717589"/>
            <w:placeholder>
              <w:docPart w:val="5440326B84334D7A9AC30D5B6DACBAB8"/>
            </w:placeholder>
            <w:showingPlcHdr/>
          </w:sdtPr>
          <w:sdtEndPr>
            <w:rPr>
              <w:rStyle w:val="DefaultParagraphFont"/>
              <w:rFonts w:eastAsia="Calibri"/>
            </w:rPr>
          </w:sdtEndPr>
          <w:sdtContent>
            <w:tc>
              <w:tcPr>
                <w:tcW w:w="2014" w:type="pct"/>
                <w:gridSpan w:val="2"/>
                <w:shd w:val="clear" w:color="auto" w:fill="FFFFFF" w:themeFill="background1"/>
              </w:tcPr>
              <w:p w14:paraId="75B41F7A" w14:textId="77777777" w:rsidR="00780B5A" w:rsidRPr="00A92755" w:rsidRDefault="00780B5A" w:rsidP="00951EEF">
                <w:pPr>
                  <w:spacing w:before="240" w:after="240" w:line="276" w:lineRule="auto"/>
                  <w:rPr>
                    <w:rFonts w:cs="Arial"/>
                    <w:color w:val="auto"/>
                    <w:sz w:val="20"/>
                    <w:szCs w:val="20"/>
                  </w:rPr>
                </w:pPr>
                <w:r w:rsidRPr="009648E7">
                  <w:rPr>
                    <w:rStyle w:val="PlaceholderText"/>
                    <w:rFonts w:cs="Arial"/>
                    <w:color w:val="495965" w:themeColor="text1"/>
                    <w:sz w:val="20"/>
                    <w:szCs w:val="20"/>
                  </w:rPr>
                  <w:t>Enter Email</w:t>
                </w:r>
              </w:p>
            </w:tc>
          </w:sdtContent>
        </w:sdt>
      </w:tr>
      <w:tr w:rsidR="00780B5A" w:rsidRPr="00A92755" w14:paraId="68A16CD9" w14:textId="77777777" w:rsidTr="5EDB2B38">
        <w:trPr>
          <w:trHeight w:val="364"/>
          <w:jc w:val="center"/>
        </w:trPr>
        <w:tc>
          <w:tcPr>
            <w:tcW w:w="2430" w:type="pct"/>
            <w:gridSpan w:val="2"/>
            <w:shd w:val="clear" w:color="auto" w:fill="FFFFFF" w:themeFill="background1"/>
          </w:tcPr>
          <w:p w14:paraId="20B4030C" w14:textId="77777777" w:rsidR="00780B5A" w:rsidRPr="00A92755" w:rsidRDefault="00780B5A" w:rsidP="00951EEF">
            <w:pPr>
              <w:spacing w:before="240" w:after="240" w:line="276" w:lineRule="auto"/>
              <w:rPr>
                <w:rStyle w:val="Style1Char"/>
                <w:rFonts w:cs="Arial"/>
                <w:color w:val="auto"/>
                <w:sz w:val="20"/>
                <w:szCs w:val="20"/>
              </w:rPr>
            </w:pPr>
            <w:r w:rsidRPr="00A92755">
              <w:rPr>
                <w:rFonts w:cs="Arial"/>
                <w:b/>
                <w:color w:val="BA410D" w:themeColor="accent1"/>
                <w:sz w:val="20"/>
                <w:szCs w:val="20"/>
              </w:rPr>
              <w:t>Department / role in SCGOPHCG</w:t>
            </w:r>
          </w:p>
        </w:tc>
        <w:sdt>
          <w:sdtPr>
            <w:rPr>
              <w:rStyle w:val="Style1Char"/>
              <w:rFonts w:cs="Arial"/>
              <w:color w:val="495965" w:themeColor="text1"/>
              <w:sz w:val="20"/>
              <w:szCs w:val="20"/>
            </w:rPr>
            <w:tag w:val="Name"/>
            <w:id w:val="-1809083211"/>
            <w:placeholder>
              <w:docPart w:val="9C15D399A874473894EAD488E4F6B153"/>
            </w:placeholder>
          </w:sdtPr>
          <w:sdtEndPr>
            <w:rPr>
              <w:rStyle w:val="DefaultParagraphFont"/>
              <w:rFonts w:eastAsia="Calibri"/>
            </w:rPr>
          </w:sdtEndPr>
          <w:sdtContent>
            <w:tc>
              <w:tcPr>
                <w:tcW w:w="2570" w:type="pct"/>
                <w:gridSpan w:val="3"/>
                <w:shd w:val="clear" w:color="auto" w:fill="FFFFFF" w:themeFill="background1"/>
              </w:tcPr>
              <w:p w14:paraId="34E5A2C0" w14:textId="77777777" w:rsidR="00780B5A" w:rsidRPr="009648E7" w:rsidRDefault="00780B5A" w:rsidP="00951EEF">
                <w:pPr>
                  <w:spacing w:before="240" w:after="240" w:line="276" w:lineRule="auto"/>
                  <w:rPr>
                    <w:rStyle w:val="Style1Char"/>
                    <w:rFonts w:cs="Arial"/>
                    <w:color w:val="495965" w:themeColor="text1"/>
                    <w:sz w:val="20"/>
                    <w:szCs w:val="20"/>
                  </w:rPr>
                </w:pPr>
                <w:r w:rsidRPr="009648E7">
                  <w:rPr>
                    <w:rStyle w:val="Style1Char"/>
                    <w:rFonts w:cs="Arial"/>
                    <w:color w:val="495965" w:themeColor="text1"/>
                    <w:sz w:val="20"/>
                    <w:szCs w:val="20"/>
                  </w:rPr>
                  <w:t xml:space="preserve">Enter </w:t>
                </w:r>
                <w:r>
                  <w:rPr>
                    <w:rStyle w:val="Style1Char"/>
                    <w:rFonts w:cs="Arial"/>
                    <w:color w:val="495965" w:themeColor="text1"/>
                    <w:sz w:val="20"/>
                    <w:szCs w:val="20"/>
                  </w:rPr>
                  <w:t xml:space="preserve">role &amp; </w:t>
                </w:r>
                <w:r w:rsidRPr="009648E7">
                  <w:rPr>
                    <w:rStyle w:val="Style1Char"/>
                    <w:rFonts w:cs="Arial"/>
                    <w:color w:val="495965" w:themeColor="text1"/>
                    <w:sz w:val="20"/>
                    <w:szCs w:val="20"/>
                  </w:rPr>
                  <w:t xml:space="preserve">department </w:t>
                </w:r>
              </w:p>
            </w:tc>
          </w:sdtContent>
        </w:sdt>
      </w:tr>
      <w:tr w:rsidR="00780B5A" w:rsidRPr="00A92755" w14:paraId="37DDFBB4" w14:textId="77777777" w:rsidTr="5EDB2B38">
        <w:trPr>
          <w:trHeight w:val="364"/>
          <w:jc w:val="center"/>
        </w:trPr>
        <w:tc>
          <w:tcPr>
            <w:tcW w:w="1250" w:type="pct"/>
            <w:shd w:val="clear" w:color="auto" w:fill="FFFFFF" w:themeFill="background1"/>
          </w:tcPr>
          <w:p w14:paraId="13D9BD84" w14:textId="77777777" w:rsidR="00780B5A" w:rsidRPr="00A92755" w:rsidRDefault="00780B5A" w:rsidP="00951EEF">
            <w:pPr>
              <w:spacing w:before="240" w:after="240" w:line="276" w:lineRule="auto"/>
              <w:rPr>
                <w:rFonts w:cs="Arial"/>
                <w:b/>
                <w:color w:val="BA410D" w:themeColor="accent1"/>
                <w:sz w:val="20"/>
                <w:szCs w:val="20"/>
              </w:rPr>
            </w:pPr>
            <w:r w:rsidRPr="00A92755">
              <w:rPr>
                <w:rFonts w:cs="Arial"/>
                <w:b/>
                <w:color w:val="BA410D" w:themeColor="accent1"/>
                <w:sz w:val="20"/>
                <w:szCs w:val="20"/>
              </w:rPr>
              <w:t>PI (if different from CPI):</w:t>
            </w:r>
          </w:p>
        </w:tc>
        <w:sdt>
          <w:sdtPr>
            <w:rPr>
              <w:rStyle w:val="Style1Char"/>
              <w:rFonts w:cs="Arial"/>
              <w:color w:val="495965" w:themeColor="text1"/>
              <w:sz w:val="20"/>
              <w:szCs w:val="20"/>
            </w:rPr>
            <w:tag w:val="Name"/>
            <w:id w:val="2069378835"/>
            <w:placeholder>
              <w:docPart w:val="7111827FE75542278BD078F4899DE6A8"/>
            </w:placeholder>
          </w:sdtPr>
          <w:sdtEndPr>
            <w:rPr>
              <w:rStyle w:val="DefaultParagraphFont"/>
              <w:rFonts w:eastAsia="Calibri"/>
            </w:rPr>
          </w:sdtEndPr>
          <w:sdtContent>
            <w:tc>
              <w:tcPr>
                <w:tcW w:w="1180" w:type="pct"/>
                <w:shd w:val="clear" w:color="auto" w:fill="FFFFFF" w:themeFill="background1"/>
              </w:tcPr>
              <w:p w14:paraId="23482E06" w14:textId="77777777" w:rsidR="00780B5A" w:rsidRPr="009648E7" w:rsidRDefault="00780B5A" w:rsidP="00951EEF">
                <w:pPr>
                  <w:spacing w:before="240" w:after="240" w:line="276" w:lineRule="auto"/>
                  <w:rPr>
                    <w:rStyle w:val="Style1Char"/>
                    <w:rFonts w:cs="Arial"/>
                    <w:color w:val="495965" w:themeColor="text1"/>
                    <w:sz w:val="20"/>
                    <w:szCs w:val="20"/>
                  </w:rPr>
                </w:pPr>
                <w:r w:rsidRPr="009648E7">
                  <w:rPr>
                    <w:rStyle w:val="Style1Char"/>
                    <w:rFonts w:cs="Arial"/>
                    <w:color w:val="495965" w:themeColor="text1"/>
                    <w:sz w:val="20"/>
                    <w:szCs w:val="20"/>
                  </w:rPr>
                  <w:t>Enter name</w:t>
                </w:r>
              </w:p>
            </w:tc>
          </w:sdtContent>
        </w:sdt>
        <w:tc>
          <w:tcPr>
            <w:tcW w:w="556" w:type="pct"/>
            <w:shd w:val="clear" w:color="auto" w:fill="FFFFFF" w:themeFill="background1"/>
          </w:tcPr>
          <w:p w14:paraId="231A5115" w14:textId="77777777" w:rsidR="00780B5A" w:rsidRPr="00A92755" w:rsidRDefault="00780B5A" w:rsidP="00951EEF">
            <w:pPr>
              <w:spacing w:before="240" w:after="240" w:line="276" w:lineRule="auto"/>
              <w:rPr>
                <w:rFonts w:cs="Arial"/>
                <w:b/>
                <w:color w:val="auto"/>
                <w:sz w:val="20"/>
                <w:szCs w:val="20"/>
              </w:rPr>
            </w:pPr>
            <w:r w:rsidRPr="00A92755">
              <w:rPr>
                <w:rFonts w:cs="Arial"/>
                <w:b/>
                <w:color w:val="BA410D" w:themeColor="accent1"/>
                <w:sz w:val="20"/>
                <w:szCs w:val="20"/>
              </w:rPr>
              <w:t>Email:</w:t>
            </w:r>
          </w:p>
        </w:tc>
        <w:sdt>
          <w:sdtPr>
            <w:rPr>
              <w:rStyle w:val="Style1Char"/>
              <w:rFonts w:cs="Arial"/>
              <w:color w:val="495965" w:themeColor="text1"/>
              <w:sz w:val="20"/>
              <w:szCs w:val="20"/>
            </w:rPr>
            <w:tag w:val="Name"/>
            <w:id w:val="515816349"/>
            <w:placeholder>
              <w:docPart w:val="2220D4C2D4A54A189E145FB2D60F54E7"/>
            </w:placeholder>
            <w:showingPlcHdr/>
          </w:sdtPr>
          <w:sdtEndPr>
            <w:rPr>
              <w:rStyle w:val="DefaultParagraphFont"/>
              <w:rFonts w:eastAsia="Calibri"/>
            </w:rPr>
          </w:sdtEndPr>
          <w:sdtContent>
            <w:tc>
              <w:tcPr>
                <w:tcW w:w="2014" w:type="pct"/>
                <w:gridSpan w:val="2"/>
                <w:shd w:val="clear" w:color="auto" w:fill="FFFFFF" w:themeFill="background1"/>
              </w:tcPr>
              <w:p w14:paraId="43A54F3F" w14:textId="77777777" w:rsidR="00780B5A" w:rsidRPr="009648E7" w:rsidRDefault="00780B5A" w:rsidP="00951EEF">
                <w:pPr>
                  <w:spacing w:before="240" w:after="240" w:line="276" w:lineRule="auto"/>
                  <w:rPr>
                    <w:rStyle w:val="Style1Char"/>
                    <w:rFonts w:cs="Arial"/>
                    <w:color w:val="495965" w:themeColor="text1"/>
                    <w:sz w:val="20"/>
                    <w:szCs w:val="20"/>
                  </w:rPr>
                </w:pPr>
                <w:r w:rsidRPr="009648E7">
                  <w:rPr>
                    <w:rStyle w:val="PlaceholderText"/>
                    <w:rFonts w:cs="Arial"/>
                    <w:color w:val="495965" w:themeColor="text1"/>
                    <w:sz w:val="20"/>
                    <w:szCs w:val="20"/>
                  </w:rPr>
                  <w:t>Enter Email</w:t>
                </w:r>
              </w:p>
            </w:tc>
          </w:sdtContent>
        </w:sdt>
      </w:tr>
      <w:tr w:rsidR="00780B5A" w:rsidRPr="00A92755" w14:paraId="5AFE0AC2" w14:textId="77777777" w:rsidTr="5EDB2B38">
        <w:trPr>
          <w:trHeight w:val="364"/>
          <w:jc w:val="center"/>
        </w:trPr>
        <w:tc>
          <w:tcPr>
            <w:tcW w:w="2430" w:type="pct"/>
            <w:gridSpan w:val="2"/>
            <w:shd w:val="clear" w:color="auto" w:fill="FFFFFF" w:themeFill="background1"/>
          </w:tcPr>
          <w:p w14:paraId="5A0DFDBC" w14:textId="77777777" w:rsidR="00780B5A" w:rsidRPr="00A92755" w:rsidRDefault="00780B5A" w:rsidP="00951EEF">
            <w:pPr>
              <w:spacing w:before="240" w:after="240" w:line="276" w:lineRule="auto"/>
              <w:rPr>
                <w:rStyle w:val="Style1Char"/>
                <w:rFonts w:cs="Arial"/>
                <w:color w:val="BA410D" w:themeColor="accent1"/>
                <w:sz w:val="20"/>
                <w:szCs w:val="20"/>
              </w:rPr>
            </w:pPr>
            <w:r w:rsidRPr="00A92755">
              <w:rPr>
                <w:rFonts w:cs="Arial"/>
                <w:b/>
                <w:color w:val="BA410D" w:themeColor="accent1"/>
                <w:sz w:val="20"/>
                <w:szCs w:val="20"/>
              </w:rPr>
              <w:t>Department / role in SCGOPHCG (if applicable)</w:t>
            </w:r>
          </w:p>
        </w:tc>
        <w:sdt>
          <w:sdtPr>
            <w:rPr>
              <w:rStyle w:val="Style1Char"/>
              <w:rFonts w:cs="Arial"/>
              <w:color w:val="495965" w:themeColor="text1"/>
              <w:sz w:val="20"/>
              <w:szCs w:val="20"/>
            </w:rPr>
            <w:tag w:val="Name"/>
            <w:id w:val="-1490863633"/>
            <w:placeholder>
              <w:docPart w:val="5DFFC8A189AB41EEA5B3586F40282718"/>
            </w:placeholder>
          </w:sdtPr>
          <w:sdtEndPr>
            <w:rPr>
              <w:rStyle w:val="DefaultParagraphFont"/>
              <w:rFonts w:eastAsia="Calibri"/>
            </w:rPr>
          </w:sdtEndPr>
          <w:sdtContent>
            <w:tc>
              <w:tcPr>
                <w:tcW w:w="2570" w:type="pct"/>
                <w:gridSpan w:val="3"/>
                <w:shd w:val="clear" w:color="auto" w:fill="FFFFFF" w:themeFill="background1"/>
              </w:tcPr>
              <w:p w14:paraId="65CBEADD" w14:textId="77777777" w:rsidR="00780B5A" w:rsidRPr="009648E7" w:rsidRDefault="00780B5A" w:rsidP="00951EEF">
                <w:pPr>
                  <w:spacing w:before="240" w:after="240" w:line="276" w:lineRule="auto"/>
                  <w:rPr>
                    <w:rStyle w:val="Style1Char"/>
                    <w:rFonts w:cs="Arial"/>
                    <w:color w:val="495965" w:themeColor="text1"/>
                    <w:sz w:val="20"/>
                    <w:szCs w:val="20"/>
                  </w:rPr>
                </w:pPr>
                <w:r w:rsidRPr="009648E7">
                  <w:rPr>
                    <w:rStyle w:val="Style1Char"/>
                    <w:rFonts w:cs="Arial"/>
                    <w:color w:val="495965" w:themeColor="text1"/>
                    <w:sz w:val="20"/>
                    <w:szCs w:val="20"/>
                  </w:rPr>
                  <w:t xml:space="preserve">Enter </w:t>
                </w:r>
                <w:r>
                  <w:rPr>
                    <w:rStyle w:val="Style1Char"/>
                    <w:rFonts w:cs="Arial"/>
                    <w:color w:val="495965" w:themeColor="text1"/>
                    <w:sz w:val="20"/>
                    <w:szCs w:val="20"/>
                  </w:rPr>
                  <w:t xml:space="preserve">role &amp; </w:t>
                </w:r>
                <w:r w:rsidRPr="009648E7">
                  <w:rPr>
                    <w:rStyle w:val="Style1Char"/>
                    <w:rFonts w:cs="Arial"/>
                    <w:color w:val="495965" w:themeColor="text1"/>
                    <w:sz w:val="20"/>
                    <w:szCs w:val="20"/>
                  </w:rPr>
                  <w:t xml:space="preserve">department </w:t>
                </w:r>
              </w:p>
            </w:tc>
          </w:sdtContent>
        </w:sdt>
      </w:tr>
    </w:tbl>
    <w:p w14:paraId="064A451F" w14:textId="21948207" w:rsidR="476F100B" w:rsidRDefault="476F100B" w:rsidP="476F100B">
      <w:pPr>
        <w:rPr>
          <w:rFonts w:cs="Arial"/>
          <w:b/>
          <w:bCs/>
          <w:color w:val="BA410D" w:themeColor="accent1"/>
          <w:sz w:val="28"/>
          <w:szCs w:val="28"/>
        </w:rPr>
      </w:pPr>
    </w:p>
    <w:p w14:paraId="40E6566F" w14:textId="62067955" w:rsidR="00A92755" w:rsidRPr="00A92755" w:rsidRDefault="00A92755" w:rsidP="00A92755">
      <w:pPr>
        <w:rPr>
          <w:rFonts w:cs="Arial"/>
          <w:b/>
          <w:bCs/>
          <w:color w:val="BA410D" w:themeColor="accent1"/>
          <w:sz w:val="28"/>
          <w:szCs w:val="28"/>
        </w:rPr>
      </w:pPr>
      <w:r>
        <w:rPr>
          <w:rFonts w:cs="Arial"/>
          <w:b/>
          <w:bCs/>
          <w:color w:val="BA410D" w:themeColor="accent1"/>
          <w:sz w:val="28"/>
          <w:szCs w:val="28"/>
        </w:rPr>
        <w:t>Project Summary</w:t>
      </w:r>
    </w:p>
    <w:p w14:paraId="210603C0" w14:textId="02F3DAEB" w:rsidR="00A92755" w:rsidRDefault="253C1CFA" w:rsidP="6B3120C7">
      <w:r w:rsidRPr="6B3120C7">
        <w:rPr>
          <w:rFonts w:eastAsia="Arial" w:cs="Arial"/>
          <w:color w:val="495965" w:themeColor="text2"/>
          <w:sz w:val="19"/>
          <w:szCs w:val="19"/>
        </w:rPr>
        <w:t>Enter Text</w:t>
      </w:r>
    </w:p>
    <w:p w14:paraId="31B476FD" w14:textId="28CB9456" w:rsidR="00A92755" w:rsidRDefault="253C1CFA" w:rsidP="6B3120C7">
      <w:pPr>
        <w:spacing w:after="240" w:line="276" w:lineRule="auto"/>
      </w:pPr>
      <w:r w:rsidRPr="6B3120C7">
        <w:rPr>
          <w:rFonts w:eastAsia="Arial" w:cs="Arial"/>
          <w:color w:val="BA410D" w:themeColor="accent1"/>
          <w:sz w:val="19"/>
          <w:szCs w:val="19"/>
        </w:rPr>
        <w:t xml:space="preserve">Aims: </w:t>
      </w:r>
      <w:r w:rsidRPr="6B3120C7">
        <w:rPr>
          <w:rFonts w:eastAsia="Arial" w:cs="Arial"/>
          <w:color w:val="495965" w:themeColor="text2"/>
          <w:sz w:val="19"/>
          <w:szCs w:val="19"/>
        </w:rPr>
        <w:t>Enter Text</w:t>
      </w:r>
    </w:p>
    <w:p w14:paraId="125AB404" w14:textId="0DF2F338" w:rsidR="00A92755" w:rsidRDefault="253C1CFA" w:rsidP="6B3120C7">
      <w:r w:rsidRPr="6B3120C7">
        <w:rPr>
          <w:rFonts w:eastAsia="Arial" w:cs="Arial"/>
          <w:color w:val="BA410D" w:themeColor="accent1"/>
          <w:sz w:val="19"/>
          <w:szCs w:val="19"/>
        </w:rPr>
        <w:t xml:space="preserve">Methods: </w:t>
      </w:r>
      <w:r w:rsidRPr="6B3120C7">
        <w:rPr>
          <w:rFonts w:eastAsia="Arial" w:cs="Arial"/>
          <w:color w:val="495965" w:themeColor="text2"/>
          <w:sz w:val="19"/>
          <w:szCs w:val="19"/>
        </w:rPr>
        <w:t>Enter Text</w:t>
      </w:r>
    </w:p>
    <w:p w14:paraId="677C01EF" w14:textId="4EE403C0" w:rsidR="00A92755" w:rsidRDefault="253C1CFA" w:rsidP="6B3120C7">
      <w:pPr>
        <w:spacing w:after="120"/>
      </w:pPr>
      <w:r w:rsidRPr="6B3120C7">
        <w:rPr>
          <w:rFonts w:eastAsia="Arial" w:cs="Arial"/>
          <w:color w:val="BA410D" w:themeColor="accent1"/>
          <w:sz w:val="19"/>
          <w:szCs w:val="19"/>
        </w:rPr>
        <w:t xml:space="preserve">Outcomes: </w:t>
      </w:r>
      <w:r w:rsidRPr="6B3120C7">
        <w:rPr>
          <w:rFonts w:eastAsia="Arial" w:cs="Arial"/>
          <w:color w:val="495965" w:themeColor="text2"/>
          <w:sz w:val="19"/>
          <w:szCs w:val="19"/>
        </w:rPr>
        <w:t>Enter Text</w:t>
      </w:r>
    </w:p>
    <w:p w14:paraId="10C3C196" w14:textId="2AAE17DD" w:rsidR="00A92755" w:rsidRDefault="00A92755" w:rsidP="007C01B5">
      <w:pPr>
        <w:rPr>
          <w:rFonts w:cs="Arial"/>
          <w:b/>
          <w:bCs/>
          <w:color w:val="BA410D" w:themeColor="accent1"/>
          <w:sz w:val="28"/>
          <w:szCs w:val="28"/>
        </w:rPr>
      </w:pPr>
    </w:p>
    <w:p w14:paraId="216A71A7" w14:textId="77777777" w:rsidR="00316D9B" w:rsidRDefault="00316D9B">
      <w:pPr>
        <w:spacing w:after="0"/>
        <w:rPr>
          <w:rFonts w:eastAsia="Times New Roman"/>
          <w:b/>
          <w:bCs/>
          <w:color w:val="BA410D" w:themeColor="accent1"/>
          <w:sz w:val="30"/>
          <w:szCs w:val="26"/>
          <w:lang w:val="x-none" w:eastAsia="x-none"/>
        </w:rPr>
      </w:pPr>
      <w:r>
        <w:br w:type="page"/>
      </w:r>
    </w:p>
    <w:p w14:paraId="1EEFD4F2" w14:textId="4340A0ED" w:rsidR="007C01B5" w:rsidRPr="002B3A44" w:rsidRDefault="0091145D" w:rsidP="00316D9B">
      <w:pPr>
        <w:pStyle w:val="Heading2"/>
      </w:pPr>
      <w:r w:rsidRPr="002B3A44">
        <w:lastRenderedPageBreak/>
        <w:t>Ethics</w:t>
      </w:r>
      <w:r w:rsidR="00164A27" w:rsidRPr="002B3A44">
        <w:t xml:space="preserve"> Assessment</w:t>
      </w:r>
    </w:p>
    <w:p w14:paraId="6CCAA281" w14:textId="4C78D72A" w:rsidR="001B5C93" w:rsidRPr="00316D9B" w:rsidRDefault="001B5C93" w:rsidP="001B5C93">
      <w:pPr>
        <w:rPr>
          <w:rFonts w:cs="Arial"/>
          <w:color w:val="495965" w:themeColor="text1"/>
          <w:sz w:val="20"/>
          <w:szCs w:val="20"/>
        </w:rPr>
      </w:pPr>
      <w:r>
        <w:rPr>
          <w:rFonts w:cs="Arial"/>
          <w:color w:val="495965" w:themeColor="text1"/>
          <w:sz w:val="20"/>
          <w:szCs w:val="20"/>
        </w:rPr>
        <w:t xml:space="preserve">Is this project </w:t>
      </w:r>
      <w:r w:rsidR="004910EB">
        <w:rPr>
          <w:rFonts w:cs="Arial"/>
          <w:color w:val="495965" w:themeColor="text1"/>
          <w:sz w:val="20"/>
          <w:szCs w:val="20"/>
        </w:rPr>
        <w:t>application a Registry, Databank or Biobank</w:t>
      </w:r>
      <w:r w:rsidRPr="00316D9B">
        <w:rPr>
          <w:rFonts w:cs="Arial"/>
          <w:color w:val="495965" w:themeColor="text1"/>
          <w:sz w:val="20"/>
          <w:szCs w:val="20"/>
        </w:rPr>
        <w:t>?</w:t>
      </w:r>
    </w:p>
    <w:tbl>
      <w:tblPr>
        <w:tblStyle w:val="TableGrid"/>
        <w:tblW w:w="1598" w:type="pct"/>
        <w:tblLook w:val="04A0" w:firstRow="1" w:lastRow="0" w:firstColumn="1" w:lastColumn="0" w:noHBand="0" w:noVBand="1"/>
      </w:tblPr>
      <w:tblGrid>
        <w:gridCol w:w="595"/>
        <w:gridCol w:w="1106"/>
        <w:gridCol w:w="426"/>
        <w:gridCol w:w="1134"/>
      </w:tblGrid>
      <w:tr w:rsidR="001B5C93" w:rsidRPr="00316D9B" w14:paraId="165D50B5" w14:textId="77777777" w:rsidTr="004910EB">
        <w:sdt>
          <w:sdtPr>
            <w:rPr>
              <w:rFonts w:cs="Arial"/>
              <w:b/>
              <w:bCs/>
              <w:color w:val="495965" w:themeColor="text1"/>
              <w:sz w:val="20"/>
              <w:szCs w:val="20"/>
            </w:rPr>
            <w:id w:val="1394628015"/>
            <w14:checkbox>
              <w14:checked w14:val="0"/>
              <w14:checkedState w14:val="2612" w14:font="MS Gothic"/>
              <w14:uncheckedState w14:val="2610" w14:font="MS Gothic"/>
            </w14:checkbox>
          </w:sdtPr>
          <w:sdtEndPr/>
          <w:sdtContent>
            <w:tc>
              <w:tcPr>
                <w:tcW w:w="595" w:type="dxa"/>
                <w:tcBorders>
                  <w:top w:val="nil"/>
                  <w:left w:val="nil"/>
                  <w:bottom w:val="nil"/>
                  <w:right w:val="nil"/>
                </w:tcBorders>
                <w:vAlign w:val="center"/>
              </w:tcPr>
              <w:p w14:paraId="34C9331D" w14:textId="77777777" w:rsidR="001B5C93" w:rsidRPr="00316D9B" w:rsidRDefault="001B5C93" w:rsidP="003007BC">
                <w:pPr>
                  <w:rPr>
                    <w:rFonts w:cs="Arial"/>
                    <w:b/>
                    <w:bCs/>
                    <w:color w:val="495965" w:themeColor="text1"/>
                    <w:sz w:val="20"/>
                    <w:szCs w:val="20"/>
                  </w:rPr>
                </w:pPr>
                <w:r w:rsidRPr="00316D9B">
                  <w:rPr>
                    <w:rFonts w:ascii="Segoe UI Symbol" w:eastAsia="MS Gothic" w:hAnsi="Segoe UI Symbol" w:cs="Segoe UI Symbol"/>
                    <w:b/>
                    <w:bCs/>
                    <w:color w:val="495965" w:themeColor="text1"/>
                    <w:sz w:val="20"/>
                    <w:szCs w:val="20"/>
                  </w:rPr>
                  <w:t>☐</w:t>
                </w:r>
              </w:p>
            </w:tc>
          </w:sdtContent>
        </w:sdt>
        <w:tc>
          <w:tcPr>
            <w:tcW w:w="1106" w:type="dxa"/>
            <w:tcBorders>
              <w:top w:val="nil"/>
              <w:left w:val="nil"/>
              <w:bottom w:val="nil"/>
              <w:right w:val="nil"/>
            </w:tcBorders>
            <w:vAlign w:val="center"/>
          </w:tcPr>
          <w:p w14:paraId="25BAA9F1" w14:textId="77777777" w:rsidR="001B5C93" w:rsidRPr="00316D9B" w:rsidRDefault="001B5C93" w:rsidP="003007BC">
            <w:pPr>
              <w:rPr>
                <w:rFonts w:cs="Arial"/>
                <w:b/>
                <w:bCs/>
                <w:color w:val="495965" w:themeColor="text1"/>
                <w:sz w:val="20"/>
                <w:szCs w:val="20"/>
              </w:rPr>
            </w:pPr>
            <w:r w:rsidRPr="00316D9B">
              <w:rPr>
                <w:rFonts w:cs="Arial"/>
                <w:b/>
                <w:bCs/>
                <w:color w:val="495965" w:themeColor="text1"/>
                <w:sz w:val="20"/>
                <w:szCs w:val="20"/>
              </w:rPr>
              <w:t>Yes</w:t>
            </w:r>
          </w:p>
        </w:tc>
        <w:sdt>
          <w:sdtPr>
            <w:rPr>
              <w:rFonts w:cs="Arial"/>
              <w:b/>
              <w:bCs/>
              <w:color w:val="495965" w:themeColor="text1"/>
              <w:sz w:val="20"/>
              <w:szCs w:val="20"/>
            </w:rPr>
            <w:id w:val="2146928567"/>
            <w14:checkbox>
              <w14:checked w14:val="0"/>
              <w14:checkedState w14:val="2612" w14:font="MS Gothic"/>
              <w14:uncheckedState w14:val="2610" w14:font="MS Gothic"/>
            </w14:checkbox>
          </w:sdtPr>
          <w:sdtEndPr/>
          <w:sdtContent>
            <w:tc>
              <w:tcPr>
                <w:tcW w:w="426" w:type="dxa"/>
                <w:tcBorders>
                  <w:top w:val="nil"/>
                  <w:left w:val="nil"/>
                  <w:bottom w:val="nil"/>
                  <w:right w:val="nil"/>
                </w:tcBorders>
                <w:vAlign w:val="center"/>
              </w:tcPr>
              <w:p w14:paraId="05164431" w14:textId="77777777" w:rsidR="001B5C93" w:rsidRPr="00316D9B" w:rsidRDefault="001B5C93" w:rsidP="003007BC">
                <w:pPr>
                  <w:rPr>
                    <w:rFonts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1134" w:type="dxa"/>
            <w:tcBorders>
              <w:top w:val="nil"/>
              <w:left w:val="nil"/>
              <w:bottom w:val="nil"/>
              <w:right w:val="nil"/>
            </w:tcBorders>
            <w:vAlign w:val="center"/>
          </w:tcPr>
          <w:p w14:paraId="4242C3C6" w14:textId="7574B5DA" w:rsidR="001B5C93" w:rsidRPr="00316D9B" w:rsidRDefault="001B5C93" w:rsidP="003007BC">
            <w:pPr>
              <w:rPr>
                <w:rFonts w:cs="Arial"/>
                <w:b/>
                <w:bCs/>
                <w:color w:val="495965" w:themeColor="text1"/>
                <w:sz w:val="20"/>
                <w:szCs w:val="20"/>
              </w:rPr>
            </w:pPr>
            <w:r w:rsidRPr="00316D9B">
              <w:rPr>
                <w:rFonts w:cs="Arial"/>
                <w:b/>
                <w:bCs/>
                <w:color w:val="495965" w:themeColor="text1"/>
                <w:sz w:val="20"/>
                <w:szCs w:val="20"/>
              </w:rPr>
              <w:t>No</w:t>
            </w:r>
          </w:p>
        </w:tc>
      </w:tr>
    </w:tbl>
    <w:p w14:paraId="3E1F9177" w14:textId="313A64F3" w:rsidR="00A92755" w:rsidRPr="00316D9B" w:rsidRDefault="00A92755" w:rsidP="00316D9B">
      <w:pPr>
        <w:pStyle w:val="Heading3"/>
      </w:pPr>
      <w:r w:rsidRPr="00316D9B">
        <w:t xml:space="preserve">Minimal Risk Checklist </w:t>
      </w:r>
    </w:p>
    <w:tbl>
      <w:tblPr>
        <w:tblStyle w:val="GridTable4"/>
        <w:tblW w:w="10348" w:type="dxa"/>
        <w:tblInd w:w="-147" w:type="dxa"/>
        <w:tblLook w:val="00A0" w:firstRow="1" w:lastRow="0" w:firstColumn="1" w:lastColumn="0" w:noHBand="0" w:noVBand="0"/>
      </w:tblPr>
      <w:tblGrid>
        <w:gridCol w:w="495"/>
        <w:gridCol w:w="8576"/>
        <w:gridCol w:w="707"/>
        <w:gridCol w:w="570"/>
      </w:tblGrid>
      <w:tr w:rsidR="00A92755" w:rsidRPr="00A92755" w14:paraId="636EBEC5" w14:textId="77777777" w:rsidTr="00B0632F">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071" w:type="dxa"/>
            <w:gridSpan w:val="2"/>
            <w:vAlign w:val="center"/>
          </w:tcPr>
          <w:p w14:paraId="5C1C46F0" w14:textId="77777777" w:rsidR="00A92755" w:rsidRPr="00A92755" w:rsidRDefault="00A92755">
            <w:pPr>
              <w:spacing w:after="0"/>
              <w:rPr>
                <w:rFonts w:cs="Arial"/>
                <w:b w:val="0"/>
                <w:color w:val="FFFFFF" w:themeColor="background1"/>
                <w:sz w:val="20"/>
                <w:szCs w:val="20"/>
              </w:rPr>
            </w:pPr>
            <w:r w:rsidRPr="00A92755">
              <w:rPr>
                <w:rFonts w:cs="Arial"/>
                <w:color w:val="FFFFFF" w:themeColor="background1"/>
                <w:sz w:val="20"/>
                <w:szCs w:val="20"/>
              </w:rPr>
              <w:t>Does the research project involve ANY of the following? (Tick all that apply)</w:t>
            </w:r>
          </w:p>
        </w:tc>
        <w:tc>
          <w:tcPr>
            <w:cnfStyle w:val="000010000000" w:firstRow="0" w:lastRow="0" w:firstColumn="0" w:lastColumn="0" w:oddVBand="1" w:evenVBand="0" w:oddHBand="0" w:evenHBand="0" w:firstRowFirstColumn="0" w:firstRowLastColumn="0" w:lastRowFirstColumn="0" w:lastRowLastColumn="0"/>
            <w:tcW w:w="707" w:type="dxa"/>
            <w:vAlign w:val="center"/>
          </w:tcPr>
          <w:p w14:paraId="43DA54AE" w14:textId="77777777" w:rsidR="00A92755" w:rsidRPr="00A92755" w:rsidRDefault="00A92755">
            <w:pPr>
              <w:spacing w:after="0"/>
              <w:jc w:val="center"/>
              <w:rPr>
                <w:rFonts w:cs="Arial"/>
                <w:b w:val="0"/>
                <w:color w:val="FFFFFF" w:themeColor="background1"/>
                <w:sz w:val="20"/>
                <w:szCs w:val="20"/>
              </w:rPr>
            </w:pPr>
            <w:r w:rsidRPr="00A92755">
              <w:rPr>
                <w:rFonts w:cs="Arial"/>
                <w:color w:val="FFFFFF" w:themeColor="background1"/>
                <w:sz w:val="20"/>
                <w:szCs w:val="20"/>
              </w:rPr>
              <w:t>YES</w:t>
            </w:r>
          </w:p>
        </w:tc>
        <w:tc>
          <w:tcPr>
            <w:tcW w:w="570" w:type="dxa"/>
            <w:vAlign w:val="center"/>
          </w:tcPr>
          <w:p w14:paraId="29EF7BD7" w14:textId="77777777" w:rsidR="00A92755" w:rsidRPr="00A92755" w:rsidRDefault="00A92755">
            <w:pPr>
              <w:spacing w:after="0"/>
              <w:jc w:val="cente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0"/>
                <w:szCs w:val="20"/>
              </w:rPr>
            </w:pPr>
            <w:r w:rsidRPr="00A92755">
              <w:rPr>
                <w:rFonts w:cs="Arial"/>
                <w:color w:val="FFFFFF" w:themeColor="background1"/>
                <w:sz w:val="20"/>
                <w:szCs w:val="20"/>
              </w:rPr>
              <w:t>NO</w:t>
            </w:r>
          </w:p>
        </w:tc>
      </w:tr>
      <w:tr w:rsidR="00A92755" w:rsidRPr="00A92755" w14:paraId="02C8BB67" w14:textId="77777777" w:rsidTr="00B0632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95" w:type="dxa"/>
            <w:vAlign w:val="center"/>
          </w:tcPr>
          <w:p w14:paraId="2A997957" w14:textId="77777777" w:rsidR="00A92755" w:rsidRPr="00A92755"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vAlign w:val="center"/>
          </w:tcPr>
          <w:p w14:paraId="4DE4FA72" w14:textId="1989D4C0" w:rsidR="00A92755" w:rsidRPr="00A92755" w:rsidRDefault="00A92755" w:rsidP="003259FE">
            <w:pPr>
              <w:autoSpaceDE w:val="0"/>
              <w:autoSpaceDN w:val="0"/>
              <w:adjustRightInd w:val="0"/>
              <w:spacing w:after="0"/>
              <w:ind w:left="282" w:hanging="282"/>
              <w:rPr>
                <w:rFonts w:cs="Arial"/>
                <w:sz w:val="20"/>
                <w:szCs w:val="20"/>
              </w:rPr>
            </w:pPr>
            <w:r w:rsidRPr="00A92755">
              <w:rPr>
                <w:rFonts w:cs="Arial"/>
                <w:sz w:val="20"/>
                <w:szCs w:val="20"/>
              </w:rPr>
              <w:t>Is there risk of harm or discomfort?</w:t>
            </w:r>
          </w:p>
        </w:tc>
        <w:tc>
          <w:tcPr>
            <w:tcW w:w="707" w:type="dxa"/>
            <w:vAlign w:val="center"/>
          </w:tcPr>
          <w:p w14:paraId="6468CC91" w14:textId="3192CD13" w:rsidR="00A92755" w:rsidRPr="00A92755"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2099359017"/>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570" w:type="dxa"/>
            <w:vAlign w:val="center"/>
          </w:tcPr>
          <w:p w14:paraId="237CB8C2" w14:textId="5ADE830F" w:rsidR="00A92755" w:rsidRPr="00A92755" w:rsidRDefault="00AF4E23">
            <w:pPr>
              <w:spacing w:before="20" w:after="20"/>
              <w:jc w:val="center"/>
              <w:rPr>
                <w:rFonts w:cs="Arial"/>
                <w:sz w:val="20"/>
                <w:szCs w:val="20"/>
              </w:rPr>
            </w:pPr>
            <w:sdt>
              <w:sdtPr>
                <w:rPr>
                  <w:rFonts w:cs="Arial"/>
                  <w:sz w:val="20"/>
                  <w:szCs w:val="20"/>
                </w:rPr>
                <w:id w:val="-1637398366"/>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r>
      <w:tr w:rsidR="00A92755" w:rsidRPr="00A92755" w14:paraId="785B128F" w14:textId="77777777" w:rsidTr="00B0632F">
        <w:trPr>
          <w:trHeight w:val="500"/>
        </w:trPr>
        <w:tc>
          <w:tcPr>
            <w:cnfStyle w:val="001000000000" w:firstRow="0" w:lastRow="0" w:firstColumn="1" w:lastColumn="0" w:oddVBand="0" w:evenVBand="0" w:oddHBand="0" w:evenHBand="0" w:firstRowFirstColumn="0" w:firstRowLastColumn="0" w:lastRowFirstColumn="0" w:lastRowLastColumn="0"/>
            <w:tcW w:w="495" w:type="dxa"/>
            <w:shd w:val="clear" w:color="auto" w:fill="auto"/>
            <w:vAlign w:val="center"/>
          </w:tcPr>
          <w:p w14:paraId="69CA187C" w14:textId="77777777" w:rsidR="00A92755" w:rsidRPr="00A92755"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shd w:val="clear" w:color="auto" w:fill="auto"/>
            <w:vAlign w:val="center"/>
          </w:tcPr>
          <w:p w14:paraId="091A447D" w14:textId="77777777" w:rsidR="00A92755" w:rsidRPr="00A92755" w:rsidRDefault="00A92755">
            <w:pPr>
              <w:spacing w:after="0"/>
              <w:rPr>
                <w:rFonts w:cs="Arial"/>
                <w:sz w:val="20"/>
                <w:szCs w:val="20"/>
              </w:rPr>
            </w:pPr>
            <w:r w:rsidRPr="00A92755">
              <w:rPr>
                <w:rFonts w:cs="Arial"/>
                <w:sz w:val="20"/>
                <w:szCs w:val="20"/>
              </w:rPr>
              <w:t>Is there foreseeable risk more than an inconvenience</w:t>
            </w:r>
          </w:p>
        </w:tc>
        <w:tc>
          <w:tcPr>
            <w:tcW w:w="707" w:type="dxa"/>
            <w:shd w:val="clear" w:color="auto" w:fill="auto"/>
            <w:vAlign w:val="center"/>
          </w:tcPr>
          <w:p w14:paraId="4FC2280E" w14:textId="78953DAC" w:rsidR="00A92755" w:rsidRPr="00A92755"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12008606"/>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vAlign w:val="center"/>
          </w:tcPr>
          <w:p w14:paraId="66878736" w14:textId="4C516A68" w:rsidR="00A92755" w:rsidRPr="00A92755" w:rsidRDefault="00AF4E23">
            <w:pPr>
              <w:spacing w:before="20" w:after="20"/>
              <w:jc w:val="center"/>
              <w:rPr>
                <w:rFonts w:cs="Arial"/>
                <w:sz w:val="20"/>
                <w:szCs w:val="20"/>
              </w:rPr>
            </w:pPr>
            <w:sdt>
              <w:sdtPr>
                <w:rPr>
                  <w:rFonts w:cs="Arial"/>
                  <w:sz w:val="20"/>
                  <w:szCs w:val="20"/>
                </w:rPr>
                <w:id w:val="-1571647555"/>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r>
      <w:tr w:rsidR="00A92755" w:rsidRPr="00A92755" w14:paraId="58A702EC" w14:textId="77777777" w:rsidTr="00B0632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95" w:type="dxa"/>
            <w:vAlign w:val="center"/>
          </w:tcPr>
          <w:p w14:paraId="58E3E006" w14:textId="77777777" w:rsidR="00A92755" w:rsidRPr="00A92755"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vAlign w:val="center"/>
          </w:tcPr>
          <w:p w14:paraId="39162B8F" w14:textId="77777777" w:rsidR="00A92755" w:rsidRPr="00A92755" w:rsidRDefault="00A92755">
            <w:pPr>
              <w:spacing w:after="0"/>
              <w:rPr>
                <w:rFonts w:cs="Arial"/>
                <w:sz w:val="20"/>
                <w:szCs w:val="20"/>
              </w:rPr>
            </w:pPr>
            <w:r w:rsidRPr="00A92755">
              <w:rPr>
                <w:rFonts w:cs="Arial"/>
                <w:sz w:val="20"/>
                <w:szCs w:val="20"/>
              </w:rPr>
              <w:t>Is any data identifiable?</w:t>
            </w:r>
          </w:p>
        </w:tc>
        <w:tc>
          <w:tcPr>
            <w:tcW w:w="707" w:type="dxa"/>
            <w:vAlign w:val="center"/>
          </w:tcPr>
          <w:p w14:paraId="2291DD93" w14:textId="0AF26EA5" w:rsidR="00A92755" w:rsidRPr="00A92755"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578283867"/>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570" w:type="dxa"/>
            <w:vAlign w:val="center"/>
          </w:tcPr>
          <w:p w14:paraId="50EE14F6" w14:textId="6413BB4D" w:rsidR="00A92755" w:rsidRPr="00A92755" w:rsidRDefault="00AF4E23">
            <w:pPr>
              <w:spacing w:before="20" w:after="20"/>
              <w:jc w:val="center"/>
              <w:rPr>
                <w:rFonts w:cs="Arial"/>
                <w:sz w:val="20"/>
                <w:szCs w:val="20"/>
              </w:rPr>
            </w:pPr>
            <w:sdt>
              <w:sdtPr>
                <w:rPr>
                  <w:rFonts w:cs="Arial"/>
                  <w:sz w:val="20"/>
                  <w:szCs w:val="20"/>
                </w:rPr>
                <w:id w:val="-1946066013"/>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r>
      <w:tr w:rsidR="00A92755" w:rsidRPr="00A92755" w14:paraId="64985C6F" w14:textId="77777777" w:rsidTr="00B0632F">
        <w:trPr>
          <w:trHeight w:val="500"/>
        </w:trPr>
        <w:tc>
          <w:tcPr>
            <w:cnfStyle w:val="001000000000" w:firstRow="0" w:lastRow="0" w:firstColumn="1" w:lastColumn="0" w:oddVBand="0" w:evenVBand="0" w:oddHBand="0" w:evenHBand="0" w:firstRowFirstColumn="0" w:firstRowLastColumn="0" w:lastRowFirstColumn="0" w:lastRowLastColumn="0"/>
            <w:tcW w:w="495" w:type="dxa"/>
            <w:shd w:val="clear" w:color="auto" w:fill="auto"/>
            <w:vAlign w:val="center"/>
          </w:tcPr>
          <w:p w14:paraId="1A28049C" w14:textId="77777777" w:rsidR="00A92755" w:rsidRPr="00A92755"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shd w:val="clear" w:color="auto" w:fill="auto"/>
            <w:vAlign w:val="center"/>
          </w:tcPr>
          <w:p w14:paraId="0C45853B" w14:textId="738ACC56" w:rsidR="00A92755" w:rsidRPr="00A92755" w:rsidRDefault="0049021B">
            <w:pPr>
              <w:spacing w:after="0"/>
              <w:rPr>
                <w:rFonts w:cs="Arial"/>
                <w:sz w:val="20"/>
                <w:szCs w:val="20"/>
              </w:rPr>
            </w:pPr>
            <w:r w:rsidRPr="0049021B">
              <w:rPr>
                <w:rFonts w:cs="Arial"/>
                <w:sz w:val="20"/>
                <w:szCs w:val="20"/>
              </w:rPr>
              <w:t>Is there any involvement of external sites?</w:t>
            </w:r>
          </w:p>
        </w:tc>
        <w:tc>
          <w:tcPr>
            <w:tcW w:w="707" w:type="dxa"/>
            <w:shd w:val="clear" w:color="auto" w:fill="auto"/>
            <w:vAlign w:val="center"/>
          </w:tcPr>
          <w:p w14:paraId="6214D085" w14:textId="215376D1" w:rsidR="00A92755" w:rsidRPr="00A92755"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95764804"/>
                <w14:checkbox>
                  <w14:checked w14:val="0"/>
                  <w14:checkedState w14:val="2612" w14:font="MS Gothic"/>
                  <w14:uncheckedState w14:val="2610" w14:font="MS Gothic"/>
                </w14:checkbox>
              </w:sdtPr>
              <w:sdtEndPr/>
              <w:sdtContent>
                <w:r w:rsidR="009A453A">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vAlign w:val="center"/>
          </w:tcPr>
          <w:p w14:paraId="53905EF9" w14:textId="1EF7B7C4" w:rsidR="00A92755" w:rsidRPr="00A92755" w:rsidRDefault="00AF4E23">
            <w:pPr>
              <w:spacing w:before="20" w:after="20"/>
              <w:jc w:val="center"/>
              <w:rPr>
                <w:rFonts w:cs="Arial"/>
                <w:sz w:val="20"/>
                <w:szCs w:val="20"/>
              </w:rPr>
            </w:pPr>
            <w:sdt>
              <w:sdtPr>
                <w:rPr>
                  <w:rFonts w:cs="Arial"/>
                  <w:sz w:val="20"/>
                  <w:szCs w:val="20"/>
                </w:rPr>
                <w:id w:val="1116029279"/>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r>
      <w:tr w:rsidR="00A760CC" w14:paraId="3B47B51A" w14:textId="77777777" w:rsidTr="00951EE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348" w:type="dxa"/>
            <w:gridSpan w:val="4"/>
            <w:shd w:val="clear" w:color="auto" w:fill="auto"/>
            <w:vAlign w:val="center"/>
          </w:tcPr>
          <w:p w14:paraId="166328F3" w14:textId="253A0100" w:rsidR="00A760CC" w:rsidRPr="00A760CC" w:rsidRDefault="00AF4E23" w:rsidP="0041697C">
            <w:pPr>
              <w:spacing w:after="0"/>
              <w:rPr>
                <w:rFonts w:eastAsia="Arial" w:cs="Arial"/>
                <w:b w:val="0"/>
                <w:bCs w:val="0"/>
                <w:sz w:val="20"/>
                <w:szCs w:val="20"/>
              </w:rPr>
            </w:pPr>
            <w:sdt>
              <w:sdtPr>
                <w:rPr>
                  <w:rFonts w:cs="Arial"/>
                  <w:sz w:val="20"/>
                  <w:szCs w:val="20"/>
                </w:rPr>
                <w:id w:val="1488045127"/>
                <w14:checkbox>
                  <w14:checked w14:val="0"/>
                  <w14:checkedState w14:val="2612" w14:font="MS Gothic"/>
                  <w14:uncheckedState w14:val="2610" w14:font="MS Gothic"/>
                </w14:checkbox>
              </w:sdtPr>
              <w:sdtEndPr/>
              <w:sdtContent>
                <w:r w:rsidR="0041697C">
                  <w:rPr>
                    <w:rFonts w:ascii="MS Gothic" w:eastAsia="MS Gothic" w:hAnsi="MS Gothic" w:cs="Arial" w:hint="eastAsia"/>
                    <w:b w:val="0"/>
                    <w:bCs w:val="0"/>
                    <w:sz w:val="20"/>
                    <w:szCs w:val="20"/>
                  </w:rPr>
                  <w:t>☐</w:t>
                </w:r>
              </w:sdtContent>
            </w:sdt>
            <w:r w:rsidR="00A760CC" w:rsidRPr="00A760CC">
              <w:rPr>
                <w:rFonts w:eastAsia="Arial" w:cs="Arial"/>
                <w:b w:val="0"/>
                <w:bCs w:val="0"/>
                <w:sz w:val="20"/>
                <w:szCs w:val="20"/>
              </w:rPr>
              <w:t xml:space="preserve">  WA Public Health Hospitals</w:t>
            </w:r>
          </w:p>
        </w:tc>
      </w:tr>
      <w:tr w:rsidR="00A760CC" w14:paraId="432F854A" w14:textId="77777777" w:rsidTr="00951EEF">
        <w:trPr>
          <w:trHeight w:val="500"/>
        </w:trPr>
        <w:tc>
          <w:tcPr>
            <w:cnfStyle w:val="001000000000" w:firstRow="0" w:lastRow="0" w:firstColumn="1" w:lastColumn="0" w:oddVBand="0" w:evenVBand="0" w:oddHBand="0" w:evenHBand="0" w:firstRowFirstColumn="0" w:firstRowLastColumn="0" w:lastRowFirstColumn="0" w:lastRowLastColumn="0"/>
            <w:tcW w:w="10348" w:type="dxa"/>
            <w:gridSpan w:val="4"/>
            <w:shd w:val="clear" w:color="auto" w:fill="auto"/>
            <w:vAlign w:val="center"/>
          </w:tcPr>
          <w:p w14:paraId="0FB8E4D5" w14:textId="53421834" w:rsidR="00A760CC" w:rsidRPr="00A760CC" w:rsidRDefault="00AF4E23" w:rsidP="0041697C">
            <w:pPr>
              <w:spacing w:after="0"/>
              <w:rPr>
                <w:rFonts w:eastAsia="Arial" w:cs="Arial"/>
                <w:b w:val="0"/>
                <w:bCs w:val="0"/>
                <w:sz w:val="20"/>
                <w:szCs w:val="20"/>
              </w:rPr>
            </w:pPr>
            <w:sdt>
              <w:sdtPr>
                <w:rPr>
                  <w:rFonts w:cs="Arial"/>
                  <w:sz w:val="20"/>
                  <w:szCs w:val="20"/>
                </w:rPr>
                <w:id w:val="1918892368"/>
                <w14:checkbox>
                  <w14:checked w14:val="0"/>
                  <w14:checkedState w14:val="2612" w14:font="MS Gothic"/>
                  <w14:uncheckedState w14:val="2610" w14:font="MS Gothic"/>
                </w14:checkbox>
              </w:sdtPr>
              <w:sdtEndPr/>
              <w:sdtContent>
                <w:r w:rsidR="00A760CC" w:rsidRPr="00A760CC">
                  <w:rPr>
                    <w:rFonts w:ascii="MS Gothic" w:eastAsia="MS Gothic" w:hAnsi="MS Gothic" w:cs="Arial" w:hint="eastAsia"/>
                    <w:b w:val="0"/>
                    <w:bCs w:val="0"/>
                    <w:sz w:val="20"/>
                    <w:szCs w:val="20"/>
                  </w:rPr>
                  <w:t>☐</w:t>
                </w:r>
              </w:sdtContent>
            </w:sdt>
            <w:r w:rsidR="00A760CC" w:rsidRPr="00A760CC">
              <w:rPr>
                <w:rFonts w:eastAsia="Arial" w:cs="Arial"/>
                <w:b w:val="0"/>
                <w:bCs w:val="0"/>
                <w:sz w:val="20"/>
                <w:szCs w:val="20"/>
              </w:rPr>
              <w:t xml:space="preserve">  WA Universities </w:t>
            </w:r>
            <w:r w:rsidR="00A75B81">
              <w:rPr>
                <w:rFonts w:eastAsia="Arial" w:cs="Arial"/>
                <w:b w:val="0"/>
                <w:bCs w:val="0"/>
                <w:sz w:val="20"/>
                <w:szCs w:val="20"/>
              </w:rPr>
              <w:br/>
            </w:r>
            <w:r w:rsidR="00A760CC" w:rsidRPr="00A760CC">
              <w:rPr>
                <w:rFonts w:eastAsia="Arial" w:cs="Arial"/>
                <w:b w:val="0"/>
                <w:bCs w:val="0"/>
                <w:sz w:val="20"/>
                <w:szCs w:val="20"/>
              </w:rPr>
              <w:t>(</w:t>
            </w:r>
            <w:r w:rsidR="00A760CC" w:rsidRPr="00A760CC">
              <w:rPr>
                <w:rFonts w:eastAsia="Arial" w:cs="Arial"/>
                <w:b w:val="0"/>
                <w:bCs w:val="0"/>
                <w:sz w:val="16"/>
                <w:szCs w:val="16"/>
              </w:rPr>
              <w:t>Minimal Risk with Data Transfer</w:t>
            </w:r>
            <w:r w:rsidR="00A75B81">
              <w:rPr>
                <w:rFonts w:eastAsia="Arial" w:cs="Arial"/>
                <w:b w:val="0"/>
                <w:bCs w:val="0"/>
                <w:sz w:val="16"/>
                <w:szCs w:val="16"/>
              </w:rPr>
              <w:t>/Confidentiality</w:t>
            </w:r>
            <w:r w:rsidR="00A760CC" w:rsidRPr="00A760CC">
              <w:rPr>
                <w:rFonts w:eastAsia="Arial" w:cs="Arial"/>
                <w:b w:val="0"/>
                <w:bCs w:val="0"/>
                <w:sz w:val="16"/>
                <w:szCs w:val="16"/>
              </w:rPr>
              <w:t xml:space="preserve"> Agreement)</w:t>
            </w:r>
          </w:p>
        </w:tc>
      </w:tr>
      <w:tr w:rsidR="0041697C" w14:paraId="745AEE8F" w14:textId="77777777" w:rsidTr="00951EE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348" w:type="dxa"/>
            <w:gridSpan w:val="4"/>
            <w:shd w:val="clear" w:color="auto" w:fill="auto"/>
            <w:vAlign w:val="center"/>
          </w:tcPr>
          <w:p w14:paraId="02DB191B" w14:textId="71DADAF2" w:rsidR="002C4C7B" w:rsidRDefault="00AF4E23" w:rsidP="0041697C">
            <w:pPr>
              <w:spacing w:after="0"/>
              <w:rPr>
                <w:rFonts w:eastAsia="Arial" w:cs="Arial"/>
                <w:sz w:val="20"/>
                <w:szCs w:val="20"/>
              </w:rPr>
            </w:pPr>
            <w:sdt>
              <w:sdtPr>
                <w:rPr>
                  <w:rFonts w:cs="Arial"/>
                  <w:sz w:val="20"/>
                  <w:szCs w:val="20"/>
                </w:rPr>
                <w:id w:val="-1336062848"/>
                <w14:checkbox>
                  <w14:checked w14:val="0"/>
                  <w14:checkedState w14:val="2612" w14:font="MS Gothic"/>
                  <w14:uncheckedState w14:val="2610" w14:font="MS Gothic"/>
                </w14:checkbox>
              </w:sdtPr>
              <w:sdtEndPr/>
              <w:sdtContent>
                <w:r w:rsidR="001B13A3">
                  <w:rPr>
                    <w:rFonts w:ascii="MS Gothic" w:eastAsia="MS Gothic" w:hAnsi="MS Gothic" w:cs="Arial" w:hint="eastAsia"/>
                    <w:sz w:val="20"/>
                    <w:szCs w:val="20"/>
                  </w:rPr>
                  <w:t>☐</w:t>
                </w:r>
              </w:sdtContent>
            </w:sdt>
            <w:r w:rsidR="0041697C" w:rsidRPr="0041697C">
              <w:rPr>
                <w:rFonts w:eastAsia="Arial" w:cs="Arial"/>
                <w:b w:val="0"/>
                <w:bCs w:val="0"/>
                <w:sz w:val="20"/>
                <w:szCs w:val="20"/>
              </w:rPr>
              <w:t xml:space="preserve">  Private Health Hospitals</w:t>
            </w:r>
            <w:r w:rsidR="002C4C7B">
              <w:rPr>
                <w:rFonts w:eastAsia="Arial" w:cs="Arial"/>
                <w:b w:val="0"/>
                <w:bCs w:val="0"/>
                <w:sz w:val="20"/>
                <w:szCs w:val="20"/>
              </w:rPr>
              <w:t xml:space="preserve"> </w:t>
            </w:r>
          </w:p>
          <w:p w14:paraId="73EE24A8" w14:textId="05179D89" w:rsidR="002C4C7B" w:rsidRPr="0018264C" w:rsidRDefault="00AF4E23" w:rsidP="001B13A3">
            <w:pPr>
              <w:spacing w:after="0"/>
              <w:ind w:left="720"/>
              <w:rPr>
                <w:rFonts w:eastAsia="Arial" w:cs="Arial"/>
                <w:sz w:val="20"/>
                <w:szCs w:val="20"/>
              </w:rPr>
            </w:pPr>
            <w:sdt>
              <w:sdtPr>
                <w:rPr>
                  <w:rFonts w:cs="Arial"/>
                  <w:sz w:val="20"/>
                  <w:szCs w:val="20"/>
                </w:rPr>
                <w:id w:val="-2015370650"/>
                <w14:checkbox>
                  <w14:checked w14:val="0"/>
                  <w14:checkedState w14:val="2612" w14:font="MS Gothic"/>
                  <w14:uncheckedState w14:val="2610" w14:font="MS Gothic"/>
                </w14:checkbox>
              </w:sdtPr>
              <w:sdtEndPr/>
              <w:sdtContent>
                <w:r w:rsidR="001B13A3">
                  <w:rPr>
                    <w:rFonts w:ascii="MS Gothic" w:eastAsia="MS Gothic" w:hAnsi="MS Gothic" w:cs="Arial" w:hint="eastAsia"/>
                    <w:sz w:val="20"/>
                    <w:szCs w:val="20"/>
                  </w:rPr>
                  <w:t>☐</w:t>
                </w:r>
              </w:sdtContent>
            </w:sdt>
            <w:r w:rsidR="001B13A3" w:rsidRPr="0018264C">
              <w:rPr>
                <w:rFonts w:eastAsia="Arial" w:cs="Arial"/>
                <w:b w:val="0"/>
                <w:bCs w:val="0"/>
                <w:sz w:val="20"/>
                <w:szCs w:val="20"/>
              </w:rPr>
              <w:t xml:space="preserve"> </w:t>
            </w:r>
            <w:r w:rsidR="001B13A3">
              <w:rPr>
                <w:rFonts w:eastAsia="Arial" w:cs="Arial"/>
                <w:b w:val="0"/>
                <w:bCs w:val="0"/>
                <w:sz w:val="20"/>
                <w:szCs w:val="20"/>
              </w:rPr>
              <w:t xml:space="preserve"> </w:t>
            </w:r>
            <w:r w:rsidR="002C4C7B" w:rsidRPr="0018264C">
              <w:rPr>
                <w:rFonts w:eastAsia="Arial" w:cs="Arial"/>
                <w:b w:val="0"/>
                <w:bCs w:val="0"/>
                <w:sz w:val="20"/>
                <w:szCs w:val="20"/>
              </w:rPr>
              <w:t>Data only - Minimal Risk with Data Transfer Agreement</w:t>
            </w:r>
          </w:p>
          <w:p w14:paraId="14329A6C" w14:textId="6A51CE4C" w:rsidR="0041697C" w:rsidRPr="0041697C" w:rsidRDefault="00AF4E23" w:rsidP="001B13A3">
            <w:pPr>
              <w:spacing w:after="0"/>
              <w:ind w:left="720"/>
              <w:rPr>
                <w:rFonts w:eastAsia="Arial" w:cs="Arial"/>
                <w:b w:val="0"/>
                <w:bCs w:val="0"/>
                <w:sz w:val="20"/>
                <w:szCs w:val="20"/>
              </w:rPr>
            </w:pPr>
            <w:sdt>
              <w:sdtPr>
                <w:rPr>
                  <w:rFonts w:cs="Arial"/>
                  <w:sz w:val="20"/>
                  <w:szCs w:val="20"/>
                </w:rPr>
                <w:id w:val="1802026397"/>
                <w14:checkbox>
                  <w14:checked w14:val="0"/>
                  <w14:checkedState w14:val="2612" w14:font="MS Gothic"/>
                  <w14:uncheckedState w14:val="2610" w14:font="MS Gothic"/>
                </w14:checkbox>
              </w:sdtPr>
              <w:sdtEndPr/>
              <w:sdtContent>
                <w:r w:rsidR="001B13A3">
                  <w:rPr>
                    <w:rFonts w:ascii="MS Gothic" w:eastAsia="MS Gothic" w:hAnsi="MS Gothic" w:cs="Arial" w:hint="eastAsia"/>
                    <w:sz w:val="20"/>
                    <w:szCs w:val="20"/>
                  </w:rPr>
                  <w:t>☐</w:t>
                </w:r>
              </w:sdtContent>
            </w:sdt>
            <w:r w:rsidR="001B13A3" w:rsidRPr="0018264C">
              <w:rPr>
                <w:rFonts w:eastAsia="Arial" w:cs="Arial"/>
                <w:b w:val="0"/>
                <w:bCs w:val="0"/>
                <w:sz w:val="20"/>
                <w:szCs w:val="20"/>
              </w:rPr>
              <w:t xml:space="preserve"> </w:t>
            </w:r>
            <w:r w:rsidR="001B13A3">
              <w:rPr>
                <w:rFonts w:eastAsia="Arial" w:cs="Arial"/>
                <w:b w:val="0"/>
                <w:bCs w:val="0"/>
                <w:sz w:val="20"/>
                <w:szCs w:val="20"/>
              </w:rPr>
              <w:t xml:space="preserve"> </w:t>
            </w:r>
            <w:r w:rsidR="002C4C7B" w:rsidRPr="0018264C">
              <w:rPr>
                <w:rFonts w:eastAsia="Arial" w:cs="Arial"/>
                <w:b w:val="0"/>
                <w:bCs w:val="0"/>
                <w:sz w:val="20"/>
                <w:szCs w:val="20"/>
              </w:rPr>
              <w:t xml:space="preserve">Participant Involvement - </w:t>
            </w:r>
            <w:r w:rsidR="0041697C" w:rsidRPr="0018264C">
              <w:rPr>
                <w:rFonts w:eastAsia="Arial" w:cs="Arial"/>
                <w:b w:val="0"/>
                <w:bCs w:val="0"/>
                <w:sz w:val="20"/>
                <w:szCs w:val="20"/>
              </w:rPr>
              <w:t>Consider Low Risk Pathway</w:t>
            </w:r>
          </w:p>
        </w:tc>
      </w:tr>
      <w:tr w:rsidR="00A92755" w:rsidRPr="00A92755" w14:paraId="791F112E" w14:textId="77777777" w:rsidTr="009A4B3C">
        <w:trPr>
          <w:trHeight w:val="500"/>
        </w:trPr>
        <w:tc>
          <w:tcPr>
            <w:cnfStyle w:val="001000000000" w:firstRow="0" w:lastRow="0" w:firstColumn="1" w:lastColumn="0" w:oddVBand="0" w:evenVBand="0" w:oddHBand="0" w:evenHBand="0" w:firstRowFirstColumn="0" w:firstRowLastColumn="0" w:lastRowFirstColumn="0" w:lastRowLastColumn="0"/>
            <w:tcW w:w="495" w:type="dxa"/>
            <w:shd w:val="clear" w:color="auto" w:fill="D7DEE2" w:themeFill="text1" w:themeFillTint="33"/>
            <w:vAlign w:val="center"/>
          </w:tcPr>
          <w:p w14:paraId="471B0C79" w14:textId="77777777" w:rsidR="00A92755" w:rsidRPr="00A92755"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vAlign w:val="center"/>
          </w:tcPr>
          <w:p w14:paraId="73BA4596" w14:textId="29A76520" w:rsidR="00A92755" w:rsidRPr="00A92755" w:rsidRDefault="00A92755">
            <w:pPr>
              <w:spacing w:after="0"/>
              <w:rPr>
                <w:rFonts w:cs="Arial"/>
                <w:sz w:val="20"/>
                <w:szCs w:val="20"/>
              </w:rPr>
            </w:pPr>
            <w:r w:rsidRPr="00A92755">
              <w:rPr>
                <w:rFonts w:cs="Arial"/>
                <w:sz w:val="20"/>
                <w:szCs w:val="20"/>
              </w:rPr>
              <w:t>Will there be any financial burden on the institution</w:t>
            </w:r>
            <w:r w:rsidR="00A75B81">
              <w:rPr>
                <w:rFonts w:cs="Arial"/>
                <w:sz w:val="20"/>
                <w:szCs w:val="20"/>
              </w:rPr>
              <w:t xml:space="preserve">? </w:t>
            </w:r>
            <w:r w:rsidR="00A75B81">
              <w:rPr>
                <w:rFonts w:cs="Arial"/>
                <w:sz w:val="20"/>
                <w:szCs w:val="20"/>
              </w:rPr>
              <w:br/>
            </w:r>
            <w:r w:rsidR="00A75B81" w:rsidRPr="00A75B81">
              <w:rPr>
                <w:rFonts w:cs="Arial"/>
                <w:sz w:val="16"/>
                <w:szCs w:val="16"/>
              </w:rPr>
              <w:t>(Funding provided by SCGOPHCG)</w:t>
            </w:r>
          </w:p>
        </w:tc>
        <w:tc>
          <w:tcPr>
            <w:tcW w:w="707" w:type="dxa"/>
            <w:shd w:val="clear" w:color="auto" w:fill="D7DEE2" w:themeFill="text1" w:themeFillTint="33"/>
            <w:vAlign w:val="center"/>
          </w:tcPr>
          <w:p w14:paraId="4C0C7E35" w14:textId="210C6FAA" w:rsidR="00A92755" w:rsidRPr="00A92755"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79791307"/>
                <w14:checkbox>
                  <w14:checked w14:val="0"/>
                  <w14:checkedState w14:val="2612" w14:font="MS Gothic"/>
                  <w14:uncheckedState w14:val="2610" w14:font="MS Gothic"/>
                </w14:checkbox>
              </w:sdtPr>
              <w:sdtEndPr/>
              <w:sdtContent>
                <w:r w:rsidR="00B9766B">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570" w:type="dxa"/>
            <w:vAlign w:val="center"/>
          </w:tcPr>
          <w:p w14:paraId="165294B1" w14:textId="096FD74D" w:rsidR="00A92755" w:rsidRPr="00A92755" w:rsidRDefault="00AF4E23">
            <w:pPr>
              <w:spacing w:before="20" w:after="20"/>
              <w:jc w:val="center"/>
              <w:rPr>
                <w:rFonts w:cs="Arial"/>
                <w:sz w:val="20"/>
                <w:szCs w:val="20"/>
              </w:rPr>
            </w:pPr>
            <w:sdt>
              <w:sdtPr>
                <w:rPr>
                  <w:rFonts w:cs="Arial"/>
                  <w:sz w:val="20"/>
                  <w:szCs w:val="20"/>
                </w:rPr>
                <w:id w:val="-1203396477"/>
                <w14:checkbox>
                  <w14:checked w14:val="0"/>
                  <w14:checkedState w14:val="2612" w14:font="MS Gothic"/>
                  <w14:uncheckedState w14:val="2610" w14:font="MS Gothic"/>
                </w14:checkbox>
              </w:sdtPr>
              <w:sdtEndPr/>
              <w:sdtContent>
                <w:r w:rsidR="00FC5CDD">
                  <w:rPr>
                    <w:rFonts w:ascii="MS Gothic" w:eastAsia="MS Gothic" w:hAnsi="MS Gothic" w:cs="Arial" w:hint="eastAsia"/>
                    <w:sz w:val="20"/>
                    <w:szCs w:val="20"/>
                  </w:rPr>
                  <w:t>☐</w:t>
                </w:r>
              </w:sdtContent>
            </w:sdt>
            <w:r w:rsidR="00A92755" w:rsidRPr="00A92755">
              <w:rPr>
                <w:rFonts w:cs="Arial"/>
                <w:sz w:val="20"/>
                <w:szCs w:val="20"/>
              </w:rPr>
              <w:fldChar w:fldCharType="begin"/>
            </w:r>
            <w:r w:rsidR="00A92755" w:rsidRPr="00A92755">
              <w:rPr>
                <w:rFonts w:cs="Arial"/>
                <w:sz w:val="20"/>
                <w:szCs w:val="20"/>
              </w:rPr>
              <w:instrText xml:space="preserve"> FILLIN   \* MERGEFORMAT </w:instrText>
            </w:r>
            <w:r w:rsidR="00A92755" w:rsidRPr="00A92755">
              <w:rPr>
                <w:rFonts w:cs="Arial"/>
                <w:sz w:val="20"/>
                <w:szCs w:val="20"/>
              </w:rPr>
              <w:fldChar w:fldCharType="end"/>
            </w:r>
          </w:p>
        </w:tc>
      </w:tr>
      <w:tr w:rsidR="00A05A80" w:rsidRPr="00A92755" w14:paraId="2F965E3C" w14:textId="77777777" w:rsidTr="00B0632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95" w:type="dxa"/>
            <w:shd w:val="clear" w:color="auto" w:fill="auto"/>
            <w:vAlign w:val="center"/>
          </w:tcPr>
          <w:p w14:paraId="6CF586EE" w14:textId="77777777" w:rsidR="00A05A80" w:rsidRPr="00A92755" w:rsidRDefault="00A05A80"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576" w:type="dxa"/>
            <w:shd w:val="clear" w:color="auto" w:fill="auto"/>
            <w:vAlign w:val="center"/>
          </w:tcPr>
          <w:p w14:paraId="22463A18" w14:textId="3B9BE62A" w:rsidR="00A05A80" w:rsidRPr="00A92755" w:rsidRDefault="00A05A80">
            <w:pPr>
              <w:spacing w:after="0"/>
              <w:rPr>
                <w:rFonts w:cs="Arial"/>
                <w:sz w:val="20"/>
                <w:szCs w:val="20"/>
              </w:rPr>
            </w:pPr>
            <w:r>
              <w:rPr>
                <w:rFonts w:cs="Arial"/>
                <w:sz w:val="20"/>
                <w:szCs w:val="20"/>
              </w:rPr>
              <w:t xml:space="preserve">Is there any </w:t>
            </w:r>
            <w:r w:rsidR="00E06E59">
              <w:rPr>
                <w:rFonts w:cs="Arial"/>
                <w:sz w:val="20"/>
                <w:szCs w:val="20"/>
              </w:rPr>
              <w:t>grant/</w:t>
            </w:r>
            <w:r>
              <w:rPr>
                <w:rFonts w:cs="Arial"/>
                <w:sz w:val="20"/>
                <w:szCs w:val="20"/>
              </w:rPr>
              <w:t>funding provided by an exter</w:t>
            </w:r>
            <w:r w:rsidR="00E06E59">
              <w:rPr>
                <w:rFonts w:cs="Arial"/>
                <w:sz w:val="20"/>
                <w:szCs w:val="20"/>
              </w:rPr>
              <w:t xml:space="preserve">nal site or sponsor? </w:t>
            </w:r>
            <w:r w:rsidR="00FD7535">
              <w:rPr>
                <w:rFonts w:cs="Arial"/>
                <w:sz w:val="20"/>
                <w:szCs w:val="20"/>
              </w:rPr>
              <w:br/>
            </w:r>
            <w:r w:rsidR="00B9766B" w:rsidRPr="00B9766B">
              <w:rPr>
                <w:rFonts w:cs="Arial"/>
                <w:sz w:val="16"/>
                <w:szCs w:val="16"/>
              </w:rPr>
              <w:t>(Either r</w:t>
            </w:r>
            <w:r w:rsidR="00E06E59" w:rsidRPr="00B9766B">
              <w:rPr>
                <w:rFonts w:cs="Arial"/>
                <w:sz w:val="16"/>
                <w:szCs w:val="16"/>
              </w:rPr>
              <w:t xml:space="preserve">eceived in advance or </w:t>
            </w:r>
            <w:r w:rsidR="00B9766B" w:rsidRPr="00B9766B">
              <w:rPr>
                <w:rFonts w:cs="Arial"/>
                <w:sz w:val="16"/>
                <w:szCs w:val="16"/>
              </w:rPr>
              <w:t>post approvals)</w:t>
            </w:r>
          </w:p>
        </w:tc>
        <w:tc>
          <w:tcPr>
            <w:tcW w:w="707" w:type="dxa"/>
            <w:shd w:val="clear" w:color="auto" w:fill="auto"/>
            <w:vAlign w:val="center"/>
          </w:tcPr>
          <w:p w14:paraId="7B2F7844" w14:textId="505FA6C9" w:rsidR="00A05A80"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1150638696"/>
                <w14:checkbox>
                  <w14:checked w14:val="0"/>
                  <w14:checkedState w14:val="2612" w14:font="MS Gothic"/>
                  <w14:uncheckedState w14:val="2610" w14:font="MS Gothic"/>
                </w14:checkbox>
              </w:sdtPr>
              <w:sdtEndPr/>
              <w:sdtContent>
                <w:r w:rsidR="00B9766B">
                  <w:rPr>
                    <w:rFonts w:ascii="MS Gothic" w:eastAsia="MS Gothic" w:hAnsi="MS Gothic" w:cs="Arial" w:hint="eastAsia"/>
                    <w:sz w:val="20"/>
                    <w:szCs w:val="20"/>
                  </w:rPr>
                  <w:t>☐</w:t>
                </w:r>
              </w:sdtContent>
            </w:sdt>
          </w:p>
        </w:tc>
        <w:tc>
          <w:tcPr>
            <w:cnfStyle w:val="000010000000" w:firstRow="0" w:lastRow="0" w:firstColumn="0" w:lastColumn="0" w:oddVBand="1" w:evenVBand="0" w:oddHBand="0" w:evenHBand="0" w:firstRowFirstColumn="0" w:firstRowLastColumn="0" w:lastRowFirstColumn="0" w:lastRowLastColumn="0"/>
            <w:tcW w:w="570" w:type="dxa"/>
            <w:shd w:val="clear" w:color="auto" w:fill="auto"/>
            <w:vAlign w:val="center"/>
          </w:tcPr>
          <w:p w14:paraId="6725C8D4" w14:textId="4A484B42" w:rsidR="00A05A80" w:rsidRDefault="00AF4E23">
            <w:pPr>
              <w:spacing w:before="20" w:after="20"/>
              <w:jc w:val="center"/>
              <w:rPr>
                <w:rFonts w:cs="Arial"/>
                <w:sz w:val="20"/>
                <w:szCs w:val="20"/>
              </w:rPr>
            </w:pPr>
            <w:sdt>
              <w:sdtPr>
                <w:rPr>
                  <w:rFonts w:cs="Arial"/>
                  <w:sz w:val="20"/>
                  <w:szCs w:val="20"/>
                </w:rPr>
                <w:id w:val="18669547"/>
                <w14:checkbox>
                  <w14:checked w14:val="0"/>
                  <w14:checkedState w14:val="2612" w14:font="MS Gothic"/>
                  <w14:uncheckedState w14:val="2610" w14:font="MS Gothic"/>
                </w14:checkbox>
              </w:sdtPr>
              <w:sdtEndPr/>
              <w:sdtContent>
                <w:r w:rsidR="00B9766B">
                  <w:rPr>
                    <w:rFonts w:ascii="MS Gothic" w:eastAsia="MS Gothic" w:hAnsi="MS Gothic" w:cs="Arial" w:hint="eastAsia"/>
                    <w:sz w:val="20"/>
                    <w:szCs w:val="20"/>
                  </w:rPr>
                  <w:t>☐</w:t>
                </w:r>
              </w:sdtContent>
            </w:sdt>
          </w:p>
        </w:tc>
      </w:tr>
      <w:tr w:rsidR="00A92755" w:rsidRPr="00A92755" w14:paraId="1C3BDAE1" w14:textId="77777777" w:rsidTr="009A453A">
        <w:tc>
          <w:tcPr>
            <w:cnfStyle w:val="001000000000" w:firstRow="0" w:lastRow="0" w:firstColumn="1" w:lastColumn="0" w:oddVBand="0" w:evenVBand="0" w:oddHBand="0" w:evenHBand="0" w:firstRowFirstColumn="0" w:firstRowLastColumn="0" w:lastRowFirstColumn="0" w:lastRowLastColumn="0"/>
            <w:tcW w:w="10348" w:type="dxa"/>
            <w:gridSpan w:val="4"/>
            <w:shd w:val="clear" w:color="auto" w:fill="D7DEE2" w:themeFill="text1" w:themeFillTint="33"/>
          </w:tcPr>
          <w:p w14:paraId="47ABDA9B" w14:textId="1D6499E6" w:rsidR="001125ED" w:rsidRDefault="00A92755" w:rsidP="00A92755">
            <w:pPr>
              <w:pStyle w:val="ListParagraph"/>
              <w:numPr>
                <w:ilvl w:val="0"/>
                <w:numId w:val="11"/>
              </w:numPr>
              <w:spacing w:after="60"/>
              <w:ind w:left="314" w:hanging="284"/>
              <w:rPr>
                <w:rFonts w:cs="Arial"/>
                <w:b w:val="0"/>
                <w:bCs w:val="0"/>
                <w:sz w:val="20"/>
                <w:szCs w:val="20"/>
              </w:rPr>
            </w:pPr>
            <w:r w:rsidRPr="00A92755">
              <w:rPr>
                <w:rFonts w:cs="Arial"/>
                <w:sz w:val="20"/>
                <w:szCs w:val="20"/>
              </w:rPr>
              <w:t xml:space="preserve">If ticked “Yes” to </w:t>
            </w:r>
            <w:r w:rsidR="00661077">
              <w:rPr>
                <w:rFonts w:cs="Arial"/>
                <w:sz w:val="20"/>
                <w:szCs w:val="20"/>
              </w:rPr>
              <w:t>item</w:t>
            </w:r>
            <w:r w:rsidR="00AD3202">
              <w:rPr>
                <w:rFonts w:cs="Arial"/>
                <w:sz w:val="20"/>
                <w:szCs w:val="20"/>
              </w:rPr>
              <w:t xml:space="preserve"> 4, ensure DTA is provided</w:t>
            </w:r>
            <w:r w:rsidR="00433F45">
              <w:rPr>
                <w:rFonts w:cs="Arial"/>
                <w:sz w:val="20"/>
                <w:szCs w:val="20"/>
              </w:rPr>
              <w:t xml:space="preserve"> </w:t>
            </w:r>
            <w:r w:rsidR="00433F45" w:rsidRPr="00433F45">
              <w:rPr>
                <w:rFonts w:cs="Arial"/>
                <w:sz w:val="16"/>
                <w:szCs w:val="16"/>
              </w:rPr>
              <w:t>(WA sites)</w:t>
            </w:r>
            <w:r w:rsidR="00AD3202" w:rsidRPr="00433F45">
              <w:rPr>
                <w:rFonts w:cs="Arial"/>
                <w:sz w:val="16"/>
                <w:szCs w:val="16"/>
              </w:rPr>
              <w:t xml:space="preserve"> </w:t>
            </w:r>
            <w:r w:rsidR="00AD3202">
              <w:rPr>
                <w:rFonts w:cs="Arial"/>
                <w:sz w:val="20"/>
                <w:szCs w:val="20"/>
              </w:rPr>
              <w:t xml:space="preserve">or </w:t>
            </w:r>
            <w:r w:rsidR="00433F45">
              <w:rPr>
                <w:rFonts w:cs="Arial"/>
                <w:sz w:val="20"/>
                <w:szCs w:val="20"/>
              </w:rPr>
              <w:t xml:space="preserve">assess for </w:t>
            </w:r>
            <w:r w:rsidR="003259FE">
              <w:rPr>
                <w:rFonts w:cs="Arial"/>
                <w:sz w:val="20"/>
                <w:szCs w:val="20"/>
              </w:rPr>
              <w:t>low-risk</w:t>
            </w:r>
            <w:r w:rsidR="00433F45">
              <w:rPr>
                <w:rFonts w:cs="Arial"/>
                <w:sz w:val="20"/>
                <w:szCs w:val="20"/>
              </w:rPr>
              <w:t xml:space="preserve"> pathway</w:t>
            </w:r>
            <w:r w:rsidR="00DF4F08">
              <w:rPr>
                <w:rFonts w:cs="Arial"/>
                <w:sz w:val="20"/>
                <w:szCs w:val="20"/>
              </w:rPr>
              <w:t xml:space="preserve"> </w:t>
            </w:r>
            <w:r w:rsidR="00DF4F08" w:rsidRPr="00433F45">
              <w:rPr>
                <w:rFonts w:cs="Arial"/>
                <w:sz w:val="16"/>
                <w:szCs w:val="16"/>
              </w:rPr>
              <w:t>(private hospitals</w:t>
            </w:r>
            <w:r w:rsidR="00AF113D" w:rsidRPr="00433F45">
              <w:rPr>
                <w:rFonts w:cs="Arial"/>
                <w:sz w:val="16"/>
                <w:szCs w:val="16"/>
              </w:rPr>
              <w:t>)</w:t>
            </w:r>
            <w:r w:rsidR="001125ED" w:rsidRPr="001919CE">
              <w:rPr>
                <w:rFonts w:cs="Arial"/>
                <w:sz w:val="20"/>
                <w:szCs w:val="20"/>
              </w:rPr>
              <w:t>.</w:t>
            </w:r>
          </w:p>
          <w:p w14:paraId="37E30B78" w14:textId="213EA9BC" w:rsidR="00A92755" w:rsidRPr="00A92755" w:rsidRDefault="001125ED" w:rsidP="00A92755">
            <w:pPr>
              <w:pStyle w:val="ListParagraph"/>
              <w:numPr>
                <w:ilvl w:val="0"/>
                <w:numId w:val="11"/>
              </w:numPr>
              <w:spacing w:after="60"/>
              <w:ind w:left="314" w:hanging="284"/>
              <w:rPr>
                <w:rFonts w:cs="Arial"/>
                <w:b w:val="0"/>
                <w:bCs w:val="0"/>
                <w:sz w:val="20"/>
                <w:szCs w:val="20"/>
              </w:rPr>
            </w:pPr>
            <w:r>
              <w:rPr>
                <w:rFonts w:cs="Arial"/>
                <w:sz w:val="20"/>
                <w:szCs w:val="20"/>
              </w:rPr>
              <w:t>If ticked “Yes” to any</w:t>
            </w:r>
            <w:r w:rsidR="00AF113D">
              <w:rPr>
                <w:rFonts w:cs="Arial"/>
                <w:sz w:val="20"/>
                <w:szCs w:val="20"/>
              </w:rPr>
              <w:t xml:space="preserve"> other</w:t>
            </w:r>
            <w:r w:rsidR="00A92755" w:rsidRPr="00A92755">
              <w:rPr>
                <w:rFonts w:cs="Arial"/>
                <w:sz w:val="20"/>
                <w:szCs w:val="20"/>
              </w:rPr>
              <w:t xml:space="preserve"> item in the list,</w:t>
            </w:r>
            <w:r w:rsidR="009648E7">
              <w:rPr>
                <w:rFonts w:cs="Arial"/>
                <w:sz w:val="20"/>
                <w:szCs w:val="20"/>
              </w:rPr>
              <w:t xml:space="preserve"> consider low risk, alternatively </w:t>
            </w:r>
            <w:r w:rsidR="00A92755" w:rsidRPr="00A92755">
              <w:rPr>
                <w:rFonts w:cs="Arial"/>
                <w:sz w:val="20"/>
                <w:szCs w:val="20"/>
              </w:rPr>
              <w:t xml:space="preserve">a full HREC review </w:t>
            </w:r>
            <w:r w:rsidR="009648E7">
              <w:rPr>
                <w:rFonts w:cs="Arial"/>
                <w:sz w:val="20"/>
                <w:szCs w:val="20"/>
              </w:rPr>
              <w:t>may be</w:t>
            </w:r>
            <w:r w:rsidR="00A92755" w:rsidRPr="00A92755">
              <w:rPr>
                <w:rFonts w:cs="Arial"/>
                <w:sz w:val="20"/>
                <w:szCs w:val="20"/>
              </w:rPr>
              <w:t xml:space="preserve"> required.</w:t>
            </w:r>
          </w:p>
        </w:tc>
      </w:tr>
      <w:tr w:rsidR="00A92755" w:rsidRPr="00A92755" w14:paraId="086F0B36" w14:textId="77777777" w:rsidTr="009A4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4"/>
            <w:shd w:val="clear" w:color="auto" w:fill="auto"/>
          </w:tcPr>
          <w:p w14:paraId="3F48ACE0" w14:textId="77777777" w:rsidR="00A92755" w:rsidRPr="00A92755" w:rsidRDefault="00A92755" w:rsidP="00A92755">
            <w:pPr>
              <w:pStyle w:val="ListParagraph"/>
              <w:numPr>
                <w:ilvl w:val="0"/>
                <w:numId w:val="12"/>
              </w:numPr>
              <w:spacing w:after="120"/>
              <w:ind w:left="307" w:hanging="284"/>
              <w:rPr>
                <w:rFonts w:cs="Arial"/>
                <w:b w:val="0"/>
                <w:bCs w:val="0"/>
                <w:sz w:val="20"/>
                <w:szCs w:val="20"/>
              </w:rPr>
            </w:pPr>
            <w:r w:rsidRPr="00A92755">
              <w:rPr>
                <w:rFonts w:cs="Arial"/>
                <w:sz w:val="20"/>
                <w:szCs w:val="20"/>
              </w:rPr>
              <w:t xml:space="preserve">If ticked “No” to ALL items your submission qualifies for review by the SCGOPHCG Ethics Office. </w:t>
            </w:r>
          </w:p>
          <w:p w14:paraId="621CDD9F" w14:textId="301FD7D7" w:rsidR="00A92755" w:rsidRPr="00A92755" w:rsidRDefault="00A92755">
            <w:pPr>
              <w:spacing w:after="120"/>
              <w:rPr>
                <w:rFonts w:cs="Arial"/>
                <w:b w:val="0"/>
                <w:bCs w:val="0"/>
                <w:sz w:val="20"/>
                <w:szCs w:val="20"/>
              </w:rPr>
            </w:pPr>
            <w:r w:rsidRPr="00A92755">
              <w:rPr>
                <w:rFonts w:cs="Arial"/>
                <w:sz w:val="20"/>
                <w:szCs w:val="20"/>
              </w:rPr>
              <w:t>Note: there are N</w:t>
            </w:r>
            <w:r w:rsidR="009A453A">
              <w:rPr>
                <w:rFonts w:cs="Arial"/>
                <w:sz w:val="20"/>
                <w:szCs w:val="20"/>
              </w:rPr>
              <w:t>o</w:t>
            </w:r>
            <w:r w:rsidRPr="00A92755">
              <w:rPr>
                <w:rFonts w:cs="Arial"/>
                <w:sz w:val="20"/>
                <w:szCs w:val="20"/>
              </w:rPr>
              <w:t xml:space="preserve"> deadlines for Ethics Office review. </w:t>
            </w:r>
          </w:p>
        </w:tc>
      </w:tr>
    </w:tbl>
    <w:p w14:paraId="4888D663" w14:textId="493C3840" w:rsidR="00A92755" w:rsidRDefault="00A92755" w:rsidP="00A92755">
      <w:pPr>
        <w:pStyle w:val="Heading3"/>
      </w:pPr>
      <w:r>
        <w:t>Low Risk Checklist</w:t>
      </w:r>
    </w:p>
    <w:tbl>
      <w:tblPr>
        <w:tblStyle w:val="GridTable4"/>
        <w:tblW w:w="10348" w:type="dxa"/>
        <w:tblInd w:w="-147" w:type="dxa"/>
        <w:tblLook w:val="00A0" w:firstRow="1" w:lastRow="0" w:firstColumn="1" w:lastColumn="0" w:noHBand="0" w:noVBand="0"/>
      </w:tblPr>
      <w:tblGrid>
        <w:gridCol w:w="568"/>
        <w:gridCol w:w="8375"/>
        <w:gridCol w:w="14"/>
        <w:gridCol w:w="693"/>
        <w:gridCol w:w="14"/>
        <w:gridCol w:w="684"/>
      </w:tblGrid>
      <w:tr w:rsidR="00A92755" w:rsidRPr="00571CD7" w14:paraId="1F4762FA" w14:textId="77777777" w:rsidTr="0DB4BDD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57" w:type="dxa"/>
            <w:gridSpan w:val="3"/>
            <w:vAlign w:val="center"/>
          </w:tcPr>
          <w:p w14:paraId="072F8B6A" w14:textId="77777777" w:rsidR="00A92755" w:rsidRPr="00571CD7" w:rsidRDefault="00A92755">
            <w:pPr>
              <w:spacing w:after="0"/>
              <w:rPr>
                <w:rFonts w:cs="Arial"/>
                <w:b w:val="0"/>
                <w:color w:val="FFFFFF" w:themeColor="background1"/>
                <w:sz w:val="20"/>
                <w:szCs w:val="20"/>
              </w:rPr>
            </w:pPr>
            <w:r w:rsidRPr="00571CD7">
              <w:rPr>
                <w:rFonts w:cs="Arial"/>
                <w:color w:val="FFFFFF" w:themeColor="background1"/>
                <w:sz w:val="20"/>
                <w:szCs w:val="20"/>
              </w:rPr>
              <w:t>Does the research project involve ANY of the following? (Tick all that apply)</w:t>
            </w:r>
          </w:p>
        </w:tc>
        <w:tc>
          <w:tcPr>
            <w:cnfStyle w:val="000010000000" w:firstRow="0" w:lastRow="0" w:firstColumn="0" w:lastColumn="0" w:oddVBand="1" w:evenVBand="0" w:oddHBand="0" w:evenHBand="0" w:firstRowFirstColumn="0" w:firstRowLastColumn="0" w:lastRowFirstColumn="0" w:lastRowLastColumn="0"/>
            <w:tcW w:w="707" w:type="dxa"/>
            <w:gridSpan w:val="2"/>
            <w:vAlign w:val="center"/>
          </w:tcPr>
          <w:p w14:paraId="460423E5" w14:textId="77777777" w:rsidR="00A92755" w:rsidRPr="00571CD7" w:rsidRDefault="00A92755">
            <w:pPr>
              <w:spacing w:after="0"/>
              <w:jc w:val="center"/>
              <w:rPr>
                <w:rFonts w:cs="Arial"/>
                <w:b w:val="0"/>
                <w:color w:val="FFFFFF" w:themeColor="background1"/>
                <w:sz w:val="20"/>
                <w:szCs w:val="20"/>
              </w:rPr>
            </w:pPr>
            <w:r w:rsidRPr="00571CD7">
              <w:rPr>
                <w:rFonts w:cs="Arial"/>
                <w:color w:val="FFFFFF" w:themeColor="background1"/>
                <w:sz w:val="20"/>
                <w:szCs w:val="20"/>
              </w:rPr>
              <w:t>YES</w:t>
            </w:r>
          </w:p>
        </w:tc>
        <w:tc>
          <w:tcPr>
            <w:tcW w:w="684" w:type="dxa"/>
            <w:vAlign w:val="center"/>
          </w:tcPr>
          <w:p w14:paraId="27E1DF7C" w14:textId="77777777" w:rsidR="00A92755" w:rsidRPr="00571CD7" w:rsidRDefault="00A92755">
            <w:pPr>
              <w:spacing w:after="0"/>
              <w:jc w:val="center"/>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0"/>
                <w:szCs w:val="20"/>
              </w:rPr>
            </w:pPr>
            <w:r w:rsidRPr="00571CD7">
              <w:rPr>
                <w:rFonts w:cs="Arial"/>
                <w:color w:val="FFFFFF" w:themeColor="background1"/>
                <w:sz w:val="20"/>
                <w:szCs w:val="20"/>
              </w:rPr>
              <w:t>NO</w:t>
            </w:r>
          </w:p>
        </w:tc>
      </w:tr>
      <w:tr w:rsidR="00A92755" w:rsidRPr="00571CD7" w14:paraId="0DEF15C7" w14:textId="77777777" w:rsidTr="0DB4BDD6">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68" w:type="dxa"/>
            <w:vMerge w:val="restart"/>
            <w:vAlign w:val="center"/>
          </w:tcPr>
          <w:p w14:paraId="10ACDCE0" w14:textId="77777777" w:rsidR="00A92755" w:rsidRPr="00571CD7" w:rsidRDefault="00A92755" w:rsidP="00A92755">
            <w:pPr>
              <w:numPr>
                <w:ilvl w:val="0"/>
                <w:numId w:val="10"/>
              </w:numPr>
              <w:spacing w:before="20" w:after="20"/>
              <w:jc w:val="center"/>
              <w:rPr>
                <w:rFonts w:cs="Arial"/>
                <w:color w:val="495965"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52A23EDD" w14:textId="77777777" w:rsidR="00A92755" w:rsidRPr="00571CD7" w:rsidRDefault="00A92755">
            <w:pPr>
              <w:autoSpaceDE w:val="0"/>
              <w:autoSpaceDN w:val="0"/>
              <w:adjustRightInd w:val="0"/>
              <w:spacing w:after="0"/>
              <w:ind w:left="282" w:hanging="282"/>
              <w:rPr>
                <w:rFonts w:cs="Arial"/>
                <w:sz w:val="20"/>
                <w:szCs w:val="20"/>
              </w:rPr>
            </w:pPr>
            <w:r w:rsidRPr="00571CD7">
              <w:rPr>
                <w:rFonts w:cs="Arial"/>
                <w:b/>
                <w:sz w:val="20"/>
                <w:szCs w:val="20"/>
              </w:rPr>
              <w:t>A)</w:t>
            </w:r>
            <w:r w:rsidRPr="00571CD7">
              <w:rPr>
                <w:rFonts w:cs="Arial"/>
                <w:sz w:val="20"/>
                <w:szCs w:val="20"/>
              </w:rPr>
              <w:t xml:space="preserve"> Use of a product (drug or device) that is not registered with the Therapeutic Goods Administration (TGA)</w:t>
            </w:r>
          </w:p>
        </w:tc>
        <w:tc>
          <w:tcPr>
            <w:tcW w:w="707" w:type="dxa"/>
            <w:gridSpan w:val="2"/>
            <w:vAlign w:val="center"/>
          </w:tcPr>
          <w:p w14:paraId="355274AF" w14:textId="2803BC02"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1103000575"/>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37533398" w14:textId="50739C0B" w:rsidR="00A92755" w:rsidRPr="00571CD7" w:rsidRDefault="00AF4E23">
            <w:pPr>
              <w:spacing w:before="20" w:after="20"/>
              <w:jc w:val="center"/>
              <w:rPr>
                <w:rFonts w:cs="Arial"/>
                <w:sz w:val="20"/>
                <w:szCs w:val="20"/>
              </w:rPr>
            </w:pPr>
            <w:sdt>
              <w:sdtPr>
                <w:rPr>
                  <w:rFonts w:cs="Arial"/>
                  <w:sz w:val="20"/>
                  <w:szCs w:val="20"/>
                </w:rPr>
                <w:id w:val="-929269589"/>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6CE949B8" w14:textId="77777777" w:rsidTr="0DB4BDD6">
        <w:trPr>
          <w:trHeight w:val="567"/>
        </w:trPr>
        <w:tc>
          <w:tcPr>
            <w:cnfStyle w:val="001000000000" w:firstRow="0" w:lastRow="0" w:firstColumn="1" w:lastColumn="0" w:oddVBand="0" w:evenVBand="0" w:oddHBand="0" w:evenHBand="0" w:firstRowFirstColumn="0" w:firstRowLastColumn="0" w:lastRowFirstColumn="0" w:lastRowLastColumn="0"/>
            <w:tcW w:w="568" w:type="dxa"/>
            <w:vMerge/>
            <w:vAlign w:val="center"/>
          </w:tcPr>
          <w:p w14:paraId="282338AE"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FFFFFF" w:themeFill="background1"/>
            <w:vAlign w:val="center"/>
          </w:tcPr>
          <w:p w14:paraId="6A422654" w14:textId="77777777" w:rsidR="00A92755" w:rsidRPr="00571CD7" w:rsidRDefault="00A92755">
            <w:pPr>
              <w:autoSpaceDE w:val="0"/>
              <w:autoSpaceDN w:val="0"/>
              <w:adjustRightInd w:val="0"/>
              <w:spacing w:after="0"/>
              <w:ind w:left="312" w:hanging="312"/>
              <w:rPr>
                <w:rFonts w:cs="Arial"/>
                <w:sz w:val="20"/>
                <w:szCs w:val="20"/>
              </w:rPr>
            </w:pPr>
            <w:r w:rsidRPr="00571CD7">
              <w:rPr>
                <w:rFonts w:cs="Arial"/>
                <w:b/>
                <w:sz w:val="20"/>
                <w:szCs w:val="20"/>
              </w:rPr>
              <w:t>B)</w:t>
            </w:r>
            <w:r w:rsidRPr="00571CD7">
              <w:rPr>
                <w:rFonts w:cs="Arial"/>
                <w:sz w:val="20"/>
                <w:szCs w:val="20"/>
              </w:rPr>
              <w:t xml:space="preserve"> Use of a drug or device in a clinical trial, when the product is being used in the trial for an unapproved indication, in an unapproved age group or at an unapproved dose </w:t>
            </w:r>
          </w:p>
        </w:tc>
        <w:tc>
          <w:tcPr>
            <w:tcW w:w="707" w:type="dxa"/>
            <w:gridSpan w:val="2"/>
            <w:shd w:val="clear" w:color="auto" w:fill="FFFFFF" w:themeFill="background1"/>
            <w:vAlign w:val="center"/>
          </w:tcPr>
          <w:p w14:paraId="06C54A6C" w14:textId="112E8C7C"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9336461"/>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FFFFFF" w:themeFill="background1"/>
            <w:vAlign w:val="center"/>
          </w:tcPr>
          <w:p w14:paraId="59C4C5E8" w14:textId="43CA676C" w:rsidR="00A92755" w:rsidRPr="00571CD7" w:rsidRDefault="00AF4E23">
            <w:pPr>
              <w:spacing w:before="20" w:after="20"/>
              <w:jc w:val="center"/>
              <w:rPr>
                <w:rFonts w:cs="Arial"/>
                <w:sz w:val="20"/>
                <w:szCs w:val="20"/>
              </w:rPr>
            </w:pPr>
            <w:sdt>
              <w:sdtPr>
                <w:rPr>
                  <w:rFonts w:cs="Arial"/>
                  <w:sz w:val="20"/>
                  <w:szCs w:val="20"/>
                </w:rPr>
                <w:id w:val="2078701045"/>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3F0470B2" w14:textId="77777777" w:rsidTr="0DB4BDD6">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68" w:type="dxa"/>
            <w:vMerge/>
            <w:vAlign w:val="center"/>
          </w:tcPr>
          <w:p w14:paraId="4CBDFC06"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2F7A467A" w14:textId="77777777" w:rsidR="00A92755" w:rsidRPr="00571CD7" w:rsidRDefault="00A92755">
            <w:pPr>
              <w:spacing w:after="0"/>
              <w:ind w:left="297" w:hanging="297"/>
              <w:rPr>
                <w:rFonts w:cs="Arial"/>
                <w:sz w:val="20"/>
                <w:szCs w:val="20"/>
              </w:rPr>
            </w:pPr>
            <w:r w:rsidRPr="00571CD7">
              <w:rPr>
                <w:rFonts w:cs="Arial"/>
                <w:b/>
                <w:sz w:val="20"/>
                <w:szCs w:val="20"/>
              </w:rPr>
              <w:t>C)</w:t>
            </w:r>
            <w:r w:rsidRPr="00571CD7">
              <w:rPr>
                <w:rFonts w:cs="Arial"/>
                <w:sz w:val="20"/>
                <w:szCs w:val="20"/>
              </w:rPr>
              <w:t xml:space="preserve"> Use of a drug or device in a clinical trial, when such use in the trial is to gain further information about an approved use </w:t>
            </w:r>
            <w:r w:rsidRPr="00713294">
              <w:rPr>
                <w:rFonts w:cs="Arial"/>
                <w:sz w:val="16"/>
                <w:szCs w:val="16"/>
              </w:rPr>
              <w:t>(e.g., pharmacokinetic or pharmacodynamic research)</w:t>
            </w:r>
          </w:p>
        </w:tc>
        <w:tc>
          <w:tcPr>
            <w:tcW w:w="707" w:type="dxa"/>
            <w:gridSpan w:val="2"/>
            <w:vAlign w:val="center"/>
          </w:tcPr>
          <w:p w14:paraId="00EE7710" w14:textId="114F1326"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1486814002"/>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575A51E4" w14:textId="6DEE16E3" w:rsidR="00A92755" w:rsidRPr="00571CD7" w:rsidRDefault="00AF4E23">
            <w:pPr>
              <w:spacing w:before="20" w:after="20"/>
              <w:jc w:val="center"/>
              <w:rPr>
                <w:rFonts w:cs="Arial"/>
                <w:sz w:val="20"/>
                <w:szCs w:val="20"/>
              </w:rPr>
            </w:pPr>
            <w:sdt>
              <w:sdtPr>
                <w:rPr>
                  <w:rFonts w:cs="Arial"/>
                  <w:sz w:val="20"/>
                  <w:szCs w:val="20"/>
                </w:rPr>
                <w:id w:val="-1159845447"/>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6E1C160F" w14:textId="77777777" w:rsidTr="0DB4BDD6">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28642BF1"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FFFFFF" w:themeFill="background1"/>
            <w:vAlign w:val="center"/>
          </w:tcPr>
          <w:p w14:paraId="25F676C6" w14:textId="0EA2D9E6" w:rsidR="00A92755" w:rsidRPr="00571CD7" w:rsidRDefault="00A92755" w:rsidP="00B67769">
            <w:pPr>
              <w:spacing w:after="0"/>
              <w:rPr>
                <w:rFonts w:cs="Arial"/>
                <w:sz w:val="20"/>
                <w:szCs w:val="20"/>
              </w:rPr>
            </w:pPr>
            <w:r w:rsidRPr="00571CD7">
              <w:rPr>
                <w:rFonts w:cs="Arial"/>
                <w:sz w:val="20"/>
                <w:szCs w:val="20"/>
              </w:rPr>
              <w:t>A randomised and/or</w:t>
            </w:r>
            <w:r w:rsidRPr="00571CD7">
              <w:rPr>
                <w:rFonts w:cs="Arial"/>
                <w:sz w:val="20"/>
                <w:szCs w:val="20"/>
                <w:lang w:val="en-US"/>
              </w:rPr>
              <w:t xml:space="preserve"> </w:t>
            </w:r>
            <w:r w:rsidRPr="00571CD7">
              <w:rPr>
                <w:rFonts w:cs="Arial"/>
                <w:sz w:val="20"/>
                <w:szCs w:val="20"/>
              </w:rPr>
              <w:t>control group</w:t>
            </w:r>
            <w:r w:rsidRPr="00571CD7">
              <w:rPr>
                <w:rFonts w:cs="Arial"/>
                <w:sz w:val="20"/>
                <w:szCs w:val="20"/>
                <w:lang w:val="en-US"/>
              </w:rPr>
              <w:t xml:space="preserve"> trial assessing an intervention(s) i.e., drug/device, clinical, surgical, diagnostic, public health, or mental health </w:t>
            </w:r>
            <w:r w:rsidR="00107CB4">
              <w:rPr>
                <w:rFonts w:cs="Arial"/>
                <w:sz w:val="20"/>
                <w:szCs w:val="20"/>
                <w:lang w:val="en-US"/>
              </w:rPr>
              <w:br/>
            </w:r>
            <w:r w:rsidRPr="00107CB4">
              <w:rPr>
                <w:rFonts w:eastAsia="Arial" w:cs="Arial"/>
                <w:sz w:val="16"/>
                <w:szCs w:val="16"/>
              </w:rPr>
              <w:t>(consider NS 3.1)</w:t>
            </w:r>
          </w:p>
        </w:tc>
        <w:tc>
          <w:tcPr>
            <w:tcW w:w="707" w:type="dxa"/>
            <w:gridSpan w:val="2"/>
            <w:shd w:val="clear" w:color="auto" w:fill="FFFFFF" w:themeFill="background1"/>
            <w:vAlign w:val="center"/>
          </w:tcPr>
          <w:p w14:paraId="7B374292" w14:textId="6F184AEC"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47573734"/>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FFFFFF" w:themeFill="background1"/>
            <w:vAlign w:val="center"/>
          </w:tcPr>
          <w:p w14:paraId="1201E788" w14:textId="6CABAC96" w:rsidR="00A92755" w:rsidRPr="00571CD7" w:rsidRDefault="00AF4E23">
            <w:pPr>
              <w:spacing w:before="20" w:after="20"/>
              <w:jc w:val="center"/>
              <w:rPr>
                <w:rFonts w:cs="Arial"/>
                <w:sz w:val="20"/>
                <w:szCs w:val="20"/>
              </w:rPr>
            </w:pPr>
            <w:sdt>
              <w:sdtPr>
                <w:rPr>
                  <w:rFonts w:cs="Arial"/>
                  <w:sz w:val="20"/>
                  <w:szCs w:val="20"/>
                </w:rPr>
                <w:id w:val="1172606663"/>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67A3CDF1" w14:textId="77777777" w:rsidTr="0DB4BDD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6872C7E"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4AC2BF1B" w14:textId="21A33E89" w:rsidR="00A92755" w:rsidRPr="00571CD7" w:rsidRDefault="00A92755">
            <w:pPr>
              <w:spacing w:after="0"/>
              <w:rPr>
                <w:rFonts w:cs="Arial"/>
                <w:sz w:val="20"/>
                <w:szCs w:val="20"/>
              </w:rPr>
            </w:pPr>
            <w:r w:rsidRPr="00571CD7">
              <w:rPr>
                <w:rFonts w:cs="Arial"/>
                <w:sz w:val="20"/>
                <w:szCs w:val="20"/>
                <w:u w:val="single"/>
              </w:rPr>
              <w:t>Any</w:t>
            </w:r>
            <w:r w:rsidRPr="00571CD7">
              <w:rPr>
                <w:rFonts w:cs="Arial"/>
                <w:sz w:val="20"/>
                <w:szCs w:val="20"/>
              </w:rPr>
              <w:t xml:space="preserve"> risk (or the potential for risk) of physical or psychological harm to the participant, beyond that imposed in routine clinical care </w:t>
            </w:r>
            <w:r w:rsidR="00107CB4">
              <w:rPr>
                <w:rFonts w:cs="Arial"/>
                <w:sz w:val="20"/>
                <w:szCs w:val="20"/>
              </w:rPr>
              <w:br/>
            </w:r>
            <w:r w:rsidRPr="00107CB4">
              <w:rPr>
                <w:rFonts w:eastAsia="Arial" w:cs="Arial"/>
                <w:sz w:val="16"/>
                <w:szCs w:val="16"/>
              </w:rPr>
              <w:t>(consider NS 4.2)</w:t>
            </w:r>
          </w:p>
        </w:tc>
        <w:tc>
          <w:tcPr>
            <w:tcW w:w="707" w:type="dxa"/>
            <w:gridSpan w:val="2"/>
            <w:vAlign w:val="center"/>
          </w:tcPr>
          <w:p w14:paraId="2C2A46C7" w14:textId="4DACEA4D"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2042583105"/>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6CE9FD35" w14:textId="69460F41" w:rsidR="00A92755" w:rsidRPr="00571CD7" w:rsidRDefault="00AF4E23">
            <w:pPr>
              <w:spacing w:before="20" w:after="20"/>
              <w:jc w:val="center"/>
              <w:rPr>
                <w:rFonts w:cs="Arial"/>
                <w:sz w:val="20"/>
                <w:szCs w:val="20"/>
              </w:rPr>
            </w:pPr>
            <w:sdt>
              <w:sdtPr>
                <w:rPr>
                  <w:rFonts w:cs="Arial"/>
                  <w:sz w:val="20"/>
                  <w:szCs w:val="20"/>
                </w:rPr>
                <w:id w:val="-1324656757"/>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1A4B79F3" w14:textId="77777777" w:rsidTr="0DB4BDD6">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22081C7"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FFFFFF" w:themeFill="background1"/>
            <w:vAlign w:val="center"/>
          </w:tcPr>
          <w:p w14:paraId="041F6000" w14:textId="2F2E6346" w:rsidR="00A92755" w:rsidRPr="00571CD7" w:rsidRDefault="00A92755">
            <w:pPr>
              <w:spacing w:after="0"/>
              <w:rPr>
                <w:rFonts w:cs="Arial"/>
                <w:sz w:val="20"/>
                <w:szCs w:val="20"/>
              </w:rPr>
            </w:pPr>
            <w:r w:rsidRPr="00571CD7">
              <w:rPr>
                <w:rFonts w:cs="Arial"/>
                <w:sz w:val="20"/>
                <w:szCs w:val="20"/>
              </w:rPr>
              <w:t xml:space="preserve">Targeted recruitment of Aboriginal or Torres Strait Islander people </w:t>
            </w:r>
            <w:r w:rsidR="00107CB4">
              <w:rPr>
                <w:rFonts w:cs="Arial"/>
                <w:sz w:val="20"/>
                <w:szCs w:val="20"/>
              </w:rPr>
              <w:br/>
            </w:r>
            <w:r w:rsidRPr="00107CB4">
              <w:rPr>
                <w:rFonts w:eastAsia="Arial" w:cs="Arial"/>
                <w:sz w:val="16"/>
                <w:szCs w:val="16"/>
              </w:rPr>
              <w:t>(consider NS 4.7)</w:t>
            </w:r>
          </w:p>
        </w:tc>
        <w:tc>
          <w:tcPr>
            <w:tcW w:w="707" w:type="dxa"/>
            <w:gridSpan w:val="2"/>
            <w:shd w:val="clear" w:color="auto" w:fill="FFFFFF" w:themeFill="background1"/>
            <w:vAlign w:val="center"/>
          </w:tcPr>
          <w:p w14:paraId="42B29606" w14:textId="69D26EC2"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28094601"/>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FFFFFF" w:themeFill="background1"/>
            <w:vAlign w:val="center"/>
          </w:tcPr>
          <w:p w14:paraId="58323C98" w14:textId="64BD3B0C" w:rsidR="00A92755" w:rsidRPr="00571CD7" w:rsidRDefault="00AF4E23">
            <w:pPr>
              <w:spacing w:before="20" w:after="20"/>
              <w:jc w:val="center"/>
              <w:rPr>
                <w:rFonts w:cs="Arial"/>
                <w:sz w:val="20"/>
                <w:szCs w:val="20"/>
              </w:rPr>
            </w:pPr>
            <w:sdt>
              <w:sdtPr>
                <w:rPr>
                  <w:rFonts w:cs="Arial"/>
                  <w:sz w:val="20"/>
                  <w:szCs w:val="20"/>
                </w:rPr>
                <w:id w:val="1821466521"/>
                <w14:checkbox>
                  <w14:checked w14:val="0"/>
                  <w14:checkedState w14:val="2612" w14:font="MS Gothic"/>
                  <w14:uncheckedState w14:val="2610" w14:font="MS Gothic"/>
                </w14:checkbox>
              </w:sdtPr>
              <w:sdtEndPr/>
              <w:sdtContent>
                <w:r w:rsidR="004316ED">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2D2DE3CD" w14:textId="77777777" w:rsidTr="0DB4BDD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C9213E0"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6B1165D8" w14:textId="12E5C5BB" w:rsidR="00A92755" w:rsidRPr="00571CD7" w:rsidRDefault="00A92755">
            <w:pPr>
              <w:spacing w:after="0"/>
              <w:rPr>
                <w:rFonts w:cs="Arial"/>
                <w:sz w:val="20"/>
                <w:szCs w:val="20"/>
              </w:rPr>
            </w:pPr>
            <w:r w:rsidRPr="00571CD7">
              <w:rPr>
                <w:rFonts w:cs="Arial"/>
                <w:sz w:val="20"/>
                <w:szCs w:val="20"/>
              </w:rPr>
              <w:t xml:space="preserve">Targeted recruitment of vulnerable groups e.g., children in the ICU, people with mental illness or those who may have been involved in criminal activities </w:t>
            </w:r>
            <w:r w:rsidR="00107CB4">
              <w:rPr>
                <w:rFonts w:cs="Arial"/>
                <w:sz w:val="20"/>
                <w:szCs w:val="20"/>
              </w:rPr>
              <w:br/>
            </w:r>
            <w:r w:rsidRPr="00107CB4">
              <w:rPr>
                <w:rFonts w:eastAsia="Arial" w:cs="Arial"/>
                <w:sz w:val="16"/>
                <w:szCs w:val="16"/>
              </w:rPr>
              <w:t>(consider NS 4.2, 4.3 &amp; 4.4, 4.5)</w:t>
            </w:r>
            <w:r w:rsidRPr="00571CD7">
              <w:rPr>
                <w:rFonts w:cs="Arial"/>
                <w:sz w:val="20"/>
                <w:szCs w:val="20"/>
              </w:rPr>
              <w:t xml:space="preserve"> </w:t>
            </w:r>
          </w:p>
        </w:tc>
        <w:tc>
          <w:tcPr>
            <w:tcW w:w="707" w:type="dxa"/>
            <w:gridSpan w:val="2"/>
            <w:vAlign w:val="center"/>
          </w:tcPr>
          <w:p w14:paraId="157CF7C6" w14:textId="35D5B6BF"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1360204411"/>
                <w14:checkbox>
                  <w14:checked w14:val="0"/>
                  <w14:checkedState w14:val="2612" w14:font="MS Gothic"/>
                  <w14:uncheckedState w14:val="2610" w14:font="MS Gothic"/>
                </w14:checkbox>
              </w:sdtPr>
              <w:sdtEndPr/>
              <w:sdtContent>
                <w:r w:rsidR="00144CFA">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763A1468" w14:textId="39F74483" w:rsidR="00A92755" w:rsidRPr="00571CD7" w:rsidRDefault="00AF4E23">
            <w:pPr>
              <w:spacing w:before="20" w:after="20"/>
              <w:jc w:val="center"/>
              <w:rPr>
                <w:rFonts w:cs="Arial"/>
                <w:sz w:val="20"/>
                <w:szCs w:val="20"/>
              </w:rPr>
            </w:pPr>
            <w:sdt>
              <w:sdtPr>
                <w:rPr>
                  <w:rFonts w:cs="Arial"/>
                  <w:sz w:val="20"/>
                  <w:szCs w:val="20"/>
                </w:rPr>
                <w:id w:val="1680550026"/>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1BC1BEC9" w14:textId="77777777" w:rsidTr="0DB4BDD6">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488F96D"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FFFFFF" w:themeFill="background1"/>
            <w:vAlign w:val="center"/>
          </w:tcPr>
          <w:p w14:paraId="25D5AF27" w14:textId="789B0B49" w:rsidR="00A92755" w:rsidRPr="00571CD7" w:rsidRDefault="00A92755">
            <w:pPr>
              <w:spacing w:after="0"/>
              <w:rPr>
                <w:rFonts w:cs="Arial"/>
                <w:sz w:val="20"/>
                <w:szCs w:val="20"/>
              </w:rPr>
            </w:pPr>
            <w:r w:rsidRPr="00571CD7">
              <w:rPr>
                <w:rFonts w:cs="Arial"/>
                <w:sz w:val="20"/>
                <w:szCs w:val="20"/>
              </w:rPr>
              <w:t>Invasive procedures outside of standard care e.g.</w:t>
            </w:r>
            <w:r w:rsidR="00107CB4">
              <w:rPr>
                <w:rFonts w:cs="Arial"/>
                <w:sz w:val="20"/>
                <w:szCs w:val="20"/>
              </w:rPr>
              <w:t xml:space="preserve">, </w:t>
            </w:r>
            <w:r w:rsidRPr="00571CD7">
              <w:rPr>
                <w:rFonts w:cs="Arial"/>
                <w:sz w:val="20"/>
                <w:szCs w:val="20"/>
              </w:rPr>
              <w:t>collection of blood or tissue samples</w:t>
            </w:r>
            <w:r w:rsidR="00107CB4">
              <w:rPr>
                <w:rFonts w:cs="Arial"/>
                <w:sz w:val="20"/>
                <w:szCs w:val="20"/>
              </w:rPr>
              <w:br/>
            </w:r>
            <w:r w:rsidRPr="00107CB4">
              <w:rPr>
                <w:rFonts w:eastAsia="Arial" w:cs="Arial"/>
                <w:sz w:val="16"/>
                <w:szCs w:val="16"/>
              </w:rPr>
              <w:t>(consider NS 3.4)</w:t>
            </w:r>
          </w:p>
        </w:tc>
        <w:tc>
          <w:tcPr>
            <w:tcW w:w="707" w:type="dxa"/>
            <w:gridSpan w:val="2"/>
            <w:shd w:val="clear" w:color="auto" w:fill="FFFFFF" w:themeFill="background1"/>
            <w:vAlign w:val="center"/>
          </w:tcPr>
          <w:p w14:paraId="11AD3BDE" w14:textId="68439484"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37166493"/>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FFFFFF" w:themeFill="background1"/>
            <w:vAlign w:val="center"/>
          </w:tcPr>
          <w:p w14:paraId="3DDE7F2D" w14:textId="55480047" w:rsidR="00A92755" w:rsidRPr="00571CD7" w:rsidRDefault="00AF4E23">
            <w:pPr>
              <w:spacing w:before="20" w:after="20"/>
              <w:jc w:val="center"/>
              <w:rPr>
                <w:rFonts w:cs="Arial"/>
                <w:sz w:val="20"/>
                <w:szCs w:val="20"/>
              </w:rPr>
            </w:pPr>
            <w:sdt>
              <w:sdtPr>
                <w:rPr>
                  <w:rFonts w:cs="Arial"/>
                  <w:sz w:val="20"/>
                  <w:szCs w:val="20"/>
                </w:rPr>
                <w:id w:val="-552843289"/>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380CBEE6" w14:textId="77777777" w:rsidTr="00A263B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F3C1171"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4E75EC39" w14:textId="19A5B9D1" w:rsidR="00A92755" w:rsidRPr="00571CD7" w:rsidRDefault="00A92755">
            <w:pPr>
              <w:spacing w:after="0"/>
              <w:rPr>
                <w:rFonts w:cs="Arial"/>
                <w:sz w:val="20"/>
                <w:szCs w:val="20"/>
              </w:rPr>
            </w:pPr>
            <w:r w:rsidRPr="00571CD7">
              <w:rPr>
                <w:rFonts w:cs="Arial"/>
                <w:sz w:val="20"/>
                <w:szCs w:val="20"/>
              </w:rPr>
              <w:t xml:space="preserve">Genetic testing or use of Stem Cells </w:t>
            </w:r>
            <w:r w:rsidR="00107CB4">
              <w:rPr>
                <w:rFonts w:cs="Arial"/>
                <w:sz w:val="20"/>
                <w:szCs w:val="20"/>
              </w:rPr>
              <w:br/>
            </w:r>
            <w:r w:rsidRPr="00107CB4">
              <w:rPr>
                <w:rFonts w:eastAsia="Arial" w:cs="Arial"/>
                <w:sz w:val="16"/>
                <w:szCs w:val="16"/>
              </w:rPr>
              <w:t>(consider NS 3.3)</w:t>
            </w:r>
          </w:p>
        </w:tc>
        <w:tc>
          <w:tcPr>
            <w:tcW w:w="707" w:type="dxa"/>
            <w:gridSpan w:val="2"/>
            <w:vAlign w:val="center"/>
          </w:tcPr>
          <w:p w14:paraId="1CF42E2F" w14:textId="1EAE17EC"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1825155418"/>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5E9C94FE" w14:textId="5062B2D8" w:rsidR="00A92755" w:rsidRPr="00571CD7" w:rsidRDefault="00AF4E23">
            <w:pPr>
              <w:spacing w:before="20" w:after="20"/>
              <w:jc w:val="center"/>
              <w:rPr>
                <w:rFonts w:cs="Arial"/>
                <w:sz w:val="20"/>
                <w:szCs w:val="20"/>
              </w:rPr>
            </w:pPr>
            <w:sdt>
              <w:sdtPr>
                <w:rPr>
                  <w:rFonts w:cs="Arial"/>
                  <w:sz w:val="20"/>
                  <w:szCs w:val="20"/>
                </w:rPr>
                <w:id w:val="1013569701"/>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1F26FCE6" w14:textId="77777777" w:rsidTr="00A263BE">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C04433D"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auto"/>
            <w:vAlign w:val="center"/>
          </w:tcPr>
          <w:p w14:paraId="2A945227" w14:textId="5FA5AEBF" w:rsidR="00A92755" w:rsidRPr="00571CD7" w:rsidRDefault="00A92755">
            <w:pPr>
              <w:spacing w:after="0"/>
              <w:rPr>
                <w:rFonts w:cs="Arial"/>
                <w:sz w:val="20"/>
                <w:szCs w:val="20"/>
              </w:rPr>
            </w:pPr>
            <w:r w:rsidRPr="00571CD7">
              <w:rPr>
                <w:rFonts w:cs="Arial"/>
                <w:sz w:val="20"/>
                <w:szCs w:val="20"/>
              </w:rPr>
              <w:t xml:space="preserve">Examining potentially sensitive or contentious issues or deception of participants, </w:t>
            </w:r>
            <w:r w:rsidR="006A7AC4" w:rsidRPr="00571CD7">
              <w:rPr>
                <w:rFonts w:cs="Arial"/>
                <w:sz w:val="20"/>
                <w:szCs w:val="20"/>
              </w:rPr>
              <w:t>concealment,</w:t>
            </w:r>
            <w:r w:rsidRPr="00571CD7">
              <w:rPr>
                <w:rFonts w:cs="Arial"/>
                <w:sz w:val="20"/>
                <w:szCs w:val="20"/>
              </w:rPr>
              <w:t xml:space="preserve"> or covert observation </w:t>
            </w:r>
            <w:r w:rsidR="00107CB4">
              <w:rPr>
                <w:rFonts w:cs="Arial"/>
                <w:sz w:val="20"/>
                <w:szCs w:val="20"/>
              </w:rPr>
              <w:br/>
            </w:r>
            <w:r w:rsidRPr="00107CB4">
              <w:rPr>
                <w:rFonts w:eastAsia="Arial" w:cs="Arial"/>
                <w:sz w:val="16"/>
                <w:szCs w:val="16"/>
              </w:rPr>
              <w:t>(consider NS 2.3.1-2)</w:t>
            </w:r>
          </w:p>
        </w:tc>
        <w:tc>
          <w:tcPr>
            <w:tcW w:w="707" w:type="dxa"/>
            <w:gridSpan w:val="2"/>
            <w:shd w:val="clear" w:color="auto" w:fill="auto"/>
            <w:vAlign w:val="center"/>
          </w:tcPr>
          <w:p w14:paraId="17207797" w14:textId="3AE4D75A"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7766578"/>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auto"/>
            <w:vAlign w:val="center"/>
          </w:tcPr>
          <w:p w14:paraId="53989207" w14:textId="7C095B33" w:rsidR="00A92755" w:rsidRPr="00571CD7" w:rsidRDefault="00AF4E23">
            <w:pPr>
              <w:spacing w:before="20" w:after="20"/>
              <w:jc w:val="center"/>
              <w:rPr>
                <w:rFonts w:cs="Arial"/>
                <w:sz w:val="20"/>
                <w:szCs w:val="20"/>
              </w:rPr>
            </w:pPr>
            <w:sdt>
              <w:sdtPr>
                <w:rPr>
                  <w:rFonts w:cs="Arial"/>
                  <w:sz w:val="20"/>
                  <w:szCs w:val="20"/>
                </w:rPr>
                <w:id w:val="204148675"/>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4C421D1B" w14:textId="77777777" w:rsidTr="00A263B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35C0BBAD"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3DECB78F" w14:textId="722DBF68" w:rsidR="00A92755" w:rsidRPr="00571CD7" w:rsidRDefault="00A92755">
            <w:pPr>
              <w:spacing w:after="0"/>
              <w:rPr>
                <w:rFonts w:cs="Arial"/>
                <w:sz w:val="20"/>
                <w:szCs w:val="20"/>
              </w:rPr>
            </w:pPr>
            <w:r w:rsidRPr="00571CD7">
              <w:rPr>
                <w:rFonts w:cs="Arial"/>
                <w:sz w:val="20"/>
                <w:szCs w:val="20"/>
              </w:rPr>
              <w:t xml:space="preserve">Any of the following: Assisted Reproductive Technology (ART); Xenotransplantation; Genetically Modified Organisms </w:t>
            </w:r>
            <w:r w:rsidR="00107CB4">
              <w:rPr>
                <w:rFonts w:cs="Arial"/>
                <w:sz w:val="20"/>
                <w:szCs w:val="20"/>
              </w:rPr>
              <w:br/>
            </w:r>
            <w:r w:rsidRPr="00107CB4">
              <w:rPr>
                <w:rFonts w:eastAsia="Arial" w:cs="Arial"/>
                <w:sz w:val="16"/>
                <w:szCs w:val="16"/>
              </w:rPr>
              <w:t>(consider NS 3.2 &amp; 3.4)</w:t>
            </w:r>
          </w:p>
        </w:tc>
        <w:tc>
          <w:tcPr>
            <w:tcW w:w="707" w:type="dxa"/>
            <w:gridSpan w:val="2"/>
            <w:vAlign w:val="center"/>
          </w:tcPr>
          <w:p w14:paraId="3D4ACF60" w14:textId="748D89F4"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801120416"/>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7A027B53" w14:textId="3FC909B6" w:rsidR="00A92755" w:rsidRPr="00571CD7" w:rsidRDefault="00AF4E23">
            <w:pPr>
              <w:spacing w:before="20" w:after="20"/>
              <w:jc w:val="center"/>
              <w:rPr>
                <w:rFonts w:cs="Arial"/>
                <w:sz w:val="20"/>
                <w:szCs w:val="20"/>
              </w:rPr>
            </w:pPr>
            <w:sdt>
              <w:sdtPr>
                <w:rPr>
                  <w:rFonts w:cs="Arial"/>
                  <w:sz w:val="20"/>
                  <w:szCs w:val="20"/>
                </w:rPr>
                <w:id w:val="1846828337"/>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7B18D06C" w14:textId="77777777" w:rsidTr="00A263BE">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1F637BB0"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auto"/>
            <w:vAlign w:val="center"/>
          </w:tcPr>
          <w:p w14:paraId="468CD179" w14:textId="6014F9CE" w:rsidR="00A92755" w:rsidRPr="00571CD7" w:rsidRDefault="00A92755">
            <w:pPr>
              <w:spacing w:after="0"/>
              <w:rPr>
                <w:rFonts w:cs="Arial"/>
                <w:sz w:val="20"/>
                <w:szCs w:val="20"/>
              </w:rPr>
            </w:pPr>
            <w:r w:rsidRPr="00571CD7">
              <w:rPr>
                <w:rFonts w:cs="Arial"/>
                <w:sz w:val="20"/>
                <w:szCs w:val="20"/>
              </w:rPr>
              <w:t xml:space="preserve">Research which may show unknown disabilities; disease status or risk; or have the potential for the discovery of non-paternity </w:t>
            </w:r>
            <w:r w:rsidR="00107CB4">
              <w:rPr>
                <w:rFonts w:cs="Arial"/>
                <w:sz w:val="20"/>
                <w:szCs w:val="20"/>
              </w:rPr>
              <w:br/>
            </w:r>
            <w:r w:rsidRPr="00107CB4">
              <w:rPr>
                <w:rFonts w:eastAsia="Arial" w:cs="Arial"/>
                <w:sz w:val="16"/>
                <w:szCs w:val="16"/>
              </w:rPr>
              <w:t>(consider NS 3.1 Element 5, NS 3.3)</w:t>
            </w:r>
          </w:p>
        </w:tc>
        <w:tc>
          <w:tcPr>
            <w:tcW w:w="707" w:type="dxa"/>
            <w:gridSpan w:val="2"/>
            <w:shd w:val="clear" w:color="auto" w:fill="auto"/>
            <w:vAlign w:val="center"/>
          </w:tcPr>
          <w:p w14:paraId="234CF430" w14:textId="3B9BB81A"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35299291"/>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auto"/>
            <w:vAlign w:val="center"/>
          </w:tcPr>
          <w:p w14:paraId="5A40981F" w14:textId="28457DEE" w:rsidR="00A92755" w:rsidRPr="00571CD7" w:rsidRDefault="00AF4E23">
            <w:pPr>
              <w:spacing w:before="20" w:after="20"/>
              <w:jc w:val="center"/>
              <w:rPr>
                <w:rFonts w:cs="Arial"/>
                <w:sz w:val="20"/>
                <w:szCs w:val="20"/>
              </w:rPr>
            </w:pPr>
            <w:sdt>
              <w:sdtPr>
                <w:rPr>
                  <w:rFonts w:cs="Arial"/>
                  <w:sz w:val="20"/>
                  <w:szCs w:val="20"/>
                </w:rPr>
                <w:id w:val="-509763332"/>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E66112" w14:paraId="73C6C625" w14:textId="77777777" w:rsidTr="00A263B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4CA12451" w14:textId="77777777" w:rsidR="00A92755" w:rsidRPr="00A263BE"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5CFB0700" w14:textId="74030830" w:rsidR="00A92755" w:rsidRPr="00A263BE" w:rsidRDefault="00A92755">
            <w:pPr>
              <w:spacing w:after="0"/>
              <w:ind w:left="34"/>
              <w:rPr>
                <w:rFonts w:cs="Arial"/>
                <w:sz w:val="20"/>
                <w:szCs w:val="20"/>
              </w:rPr>
            </w:pPr>
            <w:r w:rsidRPr="00A263BE">
              <w:rPr>
                <w:rFonts w:cs="Arial"/>
                <w:sz w:val="20"/>
                <w:szCs w:val="20"/>
              </w:rPr>
              <w:t>Request for Opt-Out Approach</w:t>
            </w:r>
            <w:r w:rsidR="00BF18A3">
              <w:rPr>
                <w:rFonts w:cs="Arial"/>
                <w:sz w:val="20"/>
                <w:szCs w:val="20"/>
              </w:rPr>
              <w:t xml:space="preserve">, </w:t>
            </w:r>
            <w:r w:rsidRPr="00A263BE">
              <w:rPr>
                <w:rFonts w:cs="Arial"/>
                <w:sz w:val="20"/>
                <w:szCs w:val="20"/>
              </w:rPr>
              <w:t>NS 2.3.6 MUST be addressed</w:t>
            </w:r>
            <w:r w:rsidR="00BF18A3">
              <w:rPr>
                <w:rFonts w:cs="Arial"/>
                <w:sz w:val="20"/>
                <w:szCs w:val="20"/>
              </w:rPr>
              <w:br/>
            </w:r>
            <w:r w:rsidR="00BF18A3" w:rsidRPr="00BF18A3">
              <w:rPr>
                <w:rFonts w:cs="Arial"/>
                <w:sz w:val="16"/>
                <w:szCs w:val="16"/>
              </w:rPr>
              <w:t>(HREC review is required)</w:t>
            </w:r>
          </w:p>
        </w:tc>
        <w:tc>
          <w:tcPr>
            <w:tcW w:w="707" w:type="dxa"/>
            <w:gridSpan w:val="2"/>
            <w:vAlign w:val="center"/>
          </w:tcPr>
          <w:p w14:paraId="25486118" w14:textId="0E7654A5" w:rsidR="00A92755" w:rsidRPr="00E66112"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2146618719"/>
                <w14:checkbox>
                  <w14:checked w14:val="0"/>
                  <w14:checkedState w14:val="2612" w14:font="MS Gothic"/>
                  <w14:uncheckedState w14:val="2610" w14:font="MS Gothic"/>
                </w14:checkbox>
              </w:sdtPr>
              <w:sdtEndPr/>
              <w:sdtContent>
                <w:r w:rsidR="00383B98" w:rsidRPr="00E66112">
                  <w:rPr>
                    <w:rFonts w:ascii="MS Gothic" w:eastAsia="MS Gothic" w:hAnsi="MS Gothic" w:cs="Arial" w:hint="eastAsia"/>
                    <w:sz w:val="20"/>
                    <w:szCs w:val="20"/>
                  </w:rPr>
                  <w:t>☐</w:t>
                </w:r>
              </w:sdtContent>
            </w:sdt>
            <w:r w:rsidR="00A92755" w:rsidRPr="00E66112">
              <w:rPr>
                <w:rFonts w:cs="Arial"/>
                <w:sz w:val="20"/>
                <w:szCs w:val="20"/>
              </w:rPr>
              <w:fldChar w:fldCharType="begin"/>
            </w:r>
            <w:r w:rsidR="00A92755" w:rsidRPr="00E66112">
              <w:rPr>
                <w:rFonts w:cs="Arial"/>
                <w:sz w:val="20"/>
                <w:szCs w:val="20"/>
              </w:rPr>
              <w:instrText xml:space="preserve"> FILLIN   \* MERGEFORMAT </w:instrText>
            </w:r>
            <w:r w:rsidR="00A92755" w:rsidRPr="00E66112">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64C1A43E" w14:textId="36A150B9" w:rsidR="00A92755" w:rsidRPr="00E66112" w:rsidRDefault="00AF4E23">
            <w:pPr>
              <w:spacing w:before="20" w:after="20"/>
              <w:jc w:val="center"/>
              <w:rPr>
                <w:rFonts w:cs="Arial"/>
                <w:sz w:val="20"/>
                <w:szCs w:val="20"/>
              </w:rPr>
            </w:pPr>
            <w:sdt>
              <w:sdtPr>
                <w:rPr>
                  <w:rFonts w:cs="Arial"/>
                  <w:sz w:val="20"/>
                  <w:szCs w:val="20"/>
                </w:rPr>
                <w:id w:val="-1428646943"/>
                <w14:checkbox>
                  <w14:checked w14:val="0"/>
                  <w14:checkedState w14:val="2612" w14:font="MS Gothic"/>
                  <w14:uncheckedState w14:val="2610" w14:font="MS Gothic"/>
                </w14:checkbox>
              </w:sdtPr>
              <w:sdtEndPr/>
              <w:sdtContent>
                <w:r w:rsidR="00383B98" w:rsidRPr="00E66112">
                  <w:rPr>
                    <w:rFonts w:ascii="MS Gothic" w:eastAsia="MS Gothic" w:hAnsi="MS Gothic" w:cs="Arial" w:hint="eastAsia"/>
                    <w:sz w:val="20"/>
                    <w:szCs w:val="20"/>
                  </w:rPr>
                  <w:t>☐</w:t>
                </w:r>
              </w:sdtContent>
            </w:sdt>
            <w:r w:rsidR="00A92755" w:rsidRPr="00E66112">
              <w:rPr>
                <w:rFonts w:cs="Arial"/>
                <w:sz w:val="20"/>
                <w:szCs w:val="20"/>
              </w:rPr>
              <w:fldChar w:fldCharType="begin"/>
            </w:r>
            <w:r w:rsidR="00A92755" w:rsidRPr="00E66112">
              <w:rPr>
                <w:rFonts w:cs="Arial"/>
                <w:sz w:val="20"/>
                <w:szCs w:val="20"/>
              </w:rPr>
              <w:instrText xml:space="preserve"> FILLIN   \* MERGEFORMAT </w:instrText>
            </w:r>
            <w:r w:rsidR="00A92755" w:rsidRPr="00E66112">
              <w:rPr>
                <w:rFonts w:cs="Arial"/>
                <w:sz w:val="20"/>
                <w:szCs w:val="20"/>
              </w:rPr>
              <w:fldChar w:fldCharType="end"/>
            </w:r>
          </w:p>
        </w:tc>
      </w:tr>
      <w:tr w:rsidR="00A92755" w:rsidRPr="00571CD7" w14:paraId="7807A64A" w14:textId="77777777" w:rsidTr="00A263BE">
        <w:trPr>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2BAC81AA" w14:textId="77777777" w:rsidR="00A92755" w:rsidRPr="00B61F24"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shd w:val="clear" w:color="auto" w:fill="auto"/>
            <w:vAlign w:val="center"/>
          </w:tcPr>
          <w:p w14:paraId="18F784D5" w14:textId="4A9AFFD1" w:rsidR="00B155E7" w:rsidRDefault="00A92755">
            <w:pPr>
              <w:spacing w:after="0"/>
              <w:ind w:left="34"/>
              <w:rPr>
                <w:rFonts w:cs="Arial"/>
                <w:sz w:val="20"/>
                <w:szCs w:val="20"/>
                <w:lang w:val="en-US"/>
              </w:rPr>
            </w:pPr>
            <w:r w:rsidRPr="00B61F24">
              <w:rPr>
                <w:rFonts w:cs="Arial"/>
                <w:sz w:val="20"/>
                <w:szCs w:val="20"/>
                <w:lang w:val="en-US"/>
              </w:rPr>
              <w:t>Exposure to ionizing radiation additional to standard care</w:t>
            </w:r>
          </w:p>
          <w:p w14:paraId="13F712EE" w14:textId="582EDD95" w:rsidR="00A92755" w:rsidRPr="00B61F24" w:rsidRDefault="00AF4E23">
            <w:pPr>
              <w:spacing w:after="0"/>
              <w:ind w:left="34"/>
              <w:rPr>
                <w:rFonts w:cs="Arial"/>
                <w:i/>
                <w:sz w:val="20"/>
                <w:szCs w:val="20"/>
                <w:lang w:val="en-US"/>
              </w:rPr>
            </w:pPr>
            <w:hyperlink r:id="rId11" w:history="1">
              <w:r w:rsidR="001D5B67" w:rsidRPr="00B155E7">
                <w:rPr>
                  <w:rStyle w:val="Hyperlink"/>
                  <w:rFonts w:cs="Arial"/>
                  <w:sz w:val="20"/>
                  <w:szCs w:val="20"/>
                  <w:lang w:val="en-US"/>
                </w:rPr>
                <w:t xml:space="preserve">NMHS </w:t>
              </w:r>
              <w:r w:rsidR="00B155E7" w:rsidRPr="00B155E7">
                <w:rPr>
                  <w:rStyle w:val="Hyperlink"/>
                  <w:rFonts w:cs="Arial"/>
                  <w:sz w:val="20"/>
                  <w:szCs w:val="20"/>
                  <w:lang w:val="en-US"/>
                </w:rPr>
                <w:t>Radiation Management Plan</w:t>
              </w:r>
            </w:hyperlink>
          </w:p>
        </w:tc>
        <w:tc>
          <w:tcPr>
            <w:tcW w:w="707" w:type="dxa"/>
            <w:gridSpan w:val="2"/>
            <w:shd w:val="clear" w:color="auto" w:fill="auto"/>
            <w:vAlign w:val="center"/>
          </w:tcPr>
          <w:p w14:paraId="089DE278" w14:textId="1A1E5A25" w:rsidR="00A92755" w:rsidRPr="00571CD7" w:rsidRDefault="00AF4E23">
            <w:pPr>
              <w:spacing w:before="20" w:after="20"/>
              <w:jc w:val="cente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881594"/>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shd w:val="clear" w:color="auto" w:fill="auto"/>
            <w:vAlign w:val="center"/>
          </w:tcPr>
          <w:p w14:paraId="2C05DD4D" w14:textId="1E2E34BC" w:rsidR="00A92755" w:rsidRPr="00571CD7" w:rsidRDefault="00AF4E23">
            <w:pPr>
              <w:spacing w:before="20" w:after="20"/>
              <w:jc w:val="center"/>
              <w:rPr>
                <w:rFonts w:cs="Arial"/>
                <w:sz w:val="20"/>
                <w:szCs w:val="20"/>
              </w:rPr>
            </w:pPr>
            <w:sdt>
              <w:sdtPr>
                <w:rPr>
                  <w:rFonts w:cs="Arial"/>
                  <w:sz w:val="20"/>
                  <w:szCs w:val="20"/>
                </w:rPr>
                <w:id w:val="-135331560"/>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r>
      <w:tr w:rsidR="00A92755" w:rsidRPr="00571CD7" w14:paraId="4D4B44E9" w14:textId="77777777" w:rsidTr="00A263B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68" w:type="dxa"/>
            <w:vAlign w:val="center"/>
          </w:tcPr>
          <w:p w14:paraId="5883647C" w14:textId="77777777" w:rsidR="00A92755" w:rsidRPr="00571CD7" w:rsidRDefault="00A92755" w:rsidP="00A92755">
            <w:pPr>
              <w:numPr>
                <w:ilvl w:val="0"/>
                <w:numId w:val="10"/>
              </w:numPr>
              <w:spacing w:before="20" w:after="20"/>
              <w:jc w:val="center"/>
              <w:rPr>
                <w:rFonts w:cs="Arial"/>
                <w:sz w:val="20"/>
                <w:szCs w:val="20"/>
              </w:rPr>
            </w:pPr>
          </w:p>
        </w:tc>
        <w:tc>
          <w:tcPr>
            <w:cnfStyle w:val="000010000000" w:firstRow="0" w:lastRow="0" w:firstColumn="0" w:lastColumn="0" w:oddVBand="1" w:evenVBand="0" w:oddHBand="0" w:evenHBand="0" w:firstRowFirstColumn="0" w:firstRowLastColumn="0" w:lastRowFirstColumn="0" w:lastRowLastColumn="0"/>
            <w:tcW w:w="8375" w:type="dxa"/>
            <w:vAlign w:val="center"/>
          </w:tcPr>
          <w:p w14:paraId="43B2CFC6" w14:textId="1FC04BF3" w:rsidR="00A92755" w:rsidRPr="00571CD7" w:rsidRDefault="00A92755">
            <w:pPr>
              <w:spacing w:after="0"/>
              <w:ind w:left="34"/>
              <w:rPr>
                <w:rFonts w:cs="Arial"/>
                <w:sz w:val="20"/>
                <w:szCs w:val="20"/>
                <w:lang w:val="en-US"/>
              </w:rPr>
            </w:pPr>
            <w:r w:rsidRPr="00571CD7">
              <w:rPr>
                <w:rFonts w:cs="Arial"/>
                <w:sz w:val="20"/>
                <w:szCs w:val="20"/>
                <w:lang w:val="en-US"/>
              </w:rPr>
              <w:t xml:space="preserve">Research conducted in another country, where additional ethical considerations may arise. Please complete Conducting Research in Another Country </w:t>
            </w:r>
            <w:r w:rsidR="00107CB4">
              <w:rPr>
                <w:rFonts w:cs="Arial"/>
                <w:sz w:val="20"/>
                <w:szCs w:val="20"/>
                <w:lang w:val="en-US"/>
              </w:rPr>
              <w:br/>
            </w:r>
            <w:r w:rsidRPr="00107CB4">
              <w:rPr>
                <w:rFonts w:eastAsia="Arial" w:cs="Arial"/>
                <w:sz w:val="16"/>
                <w:szCs w:val="16"/>
              </w:rPr>
              <w:t>(consider NS 4.8)</w:t>
            </w:r>
          </w:p>
        </w:tc>
        <w:tc>
          <w:tcPr>
            <w:tcW w:w="707" w:type="dxa"/>
            <w:gridSpan w:val="2"/>
            <w:vAlign w:val="center"/>
          </w:tcPr>
          <w:p w14:paraId="3DD9B9E5" w14:textId="2EF35064" w:rsidR="00A92755" w:rsidRPr="00571CD7" w:rsidRDefault="00AF4E23">
            <w:pPr>
              <w:spacing w:before="20" w:after="20"/>
              <w:jc w:val="center"/>
              <w:cnfStyle w:val="000000100000" w:firstRow="0" w:lastRow="0" w:firstColumn="0" w:lastColumn="0" w:oddVBand="0" w:evenVBand="0" w:oddHBand="1" w:evenHBand="0" w:firstRowFirstColumn="0" w:firstRowLastColumn="0" w:lastRowFirstColumn="0" w:lastRowLastColumn="0"/>
              <w:rPr>
                <w:rFonts w:cs="Arial"/>
                <w:sz w:val="20"/>
                <w:szCs w:val="20"/>
              </w:rPr>
            </w:pPr>
            <w:sdt>
              <w:sdtPr>
                <w:rPr>
                  <w:rFonts w:cs="Arial"/>
                  <w:sz w:val="20"/>
                  <w:szCs w:val="20"/>
                </w:rPr>
                <w:id w:val="321403479"/>
                <w14:checkbox>
                  <w14:checked w14:val="0"/>
                  <w14:checkedState w14:val="2612" w14:font="MS Gothic"/>
                  <w14:uncheckedState w14:val="2610" w14:font="MS Gothic"/>
                </w14:checkbox>
              </w:sdtPr>
              <w:sdtEndPr/>
              <w:sdtContent>
                <w:r w:rsidR="00383B98">
                  <w:rPr>
                    <w:rFonts w:ascii="MS Gothic" w:eastAsia="MS Gothic" w:hAnsi="MS Gothic" w:cs="Arial" w:hint="eastAsia"/>
                    <w:sz w:val="20"/>
                    <w:szCs w:val="20"/>
                  </w:rPr>
                  <w:t>☐</w:t>
                </w:r>
              </w:sdtContent>
            </w:sdt>
            <w:r w:rsidR="00A92755" w:rsidRPr="00571CD7">
              <w:rPr>
                <w:rFonts w:cs="Arial"/>
                <w:sz w:val="20"/>
                <w:szCs w:val="20"/>
              </w:rPr>
              <w:fldChar w:fldCharType="begin"/>
            </w:r>
            <w:r w:rsidR="00A92755" w:rsidRPr="00571CD7">
              <w:rPr>
                <w:rFonts w:cs="Arial"/>
                <w:sz w:val="20"/>
                <w:szCs w:val="20"/>
              </w:rPr>
              <w:instrText xml:space="preserve"> FILLIN   \* MERGEFORMAT </w:instrText>
            </w:r>
            <w:r w:rsidR="00A92755" w:rsidRPr="00571CD7">
              <w:rPr>
                <w:rFonts w:cs="Arial"/>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698" w:type="dxa"/>
            <w:gridSpan w:val="2"/>
            <w:vAlign w:val="center"/>
          </w:tcPr>
          <w:p w14:paraId="64BD4D4C" w14:textId="265EE6D4" w:rsidR="00A92755" w:rsidRPr="00571CD7" w:rsidRDefault="00AF4E23">
            <w:pPr>
              <w:spacing w:before="20" w:after="20"/>
              <w:jc w:val="center"/>
              <w:rPr>
                <w:rFonts w:cs="Arial"/>
                <w:sz w:val="20"/>
                <w:szCs w:val="20"/>
              </w:rPr>
            </w:pPr>
            <w:sdt>
              <w:sdtPr>
                <w:rPr>
                  <w:rFonts w:cs="Arial"/>
                  <w:sz w:val="20"/>
                  <w:szCs w:val="20"/>
                </w:rPr>
                <w:id w:val="1250932233"/>
                <w14:checkbox>
                  <w14:checked w14:val="0"/>
                  <w14:checkedState w14:val="2612" w14:font="MS Gothic"/>
                  <w14:uncheckedState w14:val="2610" w14:font="MS Gothic"/>
                </w14:checkbox>
              </w:sdtPr>
              <w:sdtEndPr/>
              <w:sdtContent>
                <w:r w:rsidR="00A263BE">
                  <w:rPr>
                    <w:rFonts w:ascii="MS Gothic" w:eastAsia="MS Gothic" w:hAnsi="MS Gothic" w:cs="Arial" w:hint="eastAsia"/>
                    <w:sz w:val="20"/>
                    <w:szCs w:val="20"/>
                  </w:rPr>
                  <w:t>☐</w:t>
                </w:r>
              </w:sdtContent>
            </w:sdt>
            <w:r w:rsidR="00117E6D" w:rsidRPr="0DB4BDD6">
              <w:rPr>
                <w:rFonts w:cs="Arial"/>
                <w:sz w:val="20"/>
                <w:szCs w:val="20"/>
              </w:rPr>
              <w:fldChar w:fldCharType="begin"/>
            </w:r>
            <w:r w:rsidR="00117E6D" w:rsidRPr="0DB4BDD6">
              <w:rPr>
                <w:rFonts w:cs="Arial"/>
                <w:sz w:val="20"/>
                <w:szCs w:val="20"/>
              </w:rPr>
              <w:instrText xml:space="preserve"> FILLIN   \* MERGEFORMAT </w:instrText>
            </w:r>
            <w:r w:rsidR="00117E6D" w:rsidRPr="0DB4BDD6">
              <w:rPr>
                <w:rFonts w:cs="Arial"/>
                <w:sz w:val="20"/>
                <w:szCs w:val="20"/>
              </w:rPr>
              <w:fldChar w:fldCharType="end"/>
            </w:r>
          </w:p>
        </w:tc>
      </w:tr>
      <w:tr w:rsidR="00A92755" w:rsidRPr="00571CD7" w14:paraId="4CC665CD" w14:textId="77777777" w:rsidTr="00A263BE">
        <w:tc>
          <w:tcPr>
            <w:cnfStyle w:val="001000000000" w:firstRow="0" w:lastRow="0" w:firstColumn="1" w:lastColumn="0" w:oddVBand="0" w:evenVBand="0" w:oddHBand="0" w:evenHBand="0" w:firstRowFirstColumn="0" w:firstRowLastColumn="0" w:lastRowFirstColumn="0" w:lastRowLastColumn="0"/>
            <w:tcW w:w="10348" w:type="dxa"/>
            <w:gridSpan w:val="6"/>
            <w:shd w:val="clear" w:color="auto" w:fill="auto"/>
          </w:tcPr>
          <w:p w14:paraId="5B9F727D" w14:textId="1301EE16" w:rsidR="00A92755" w:rsidRPr="00571CD7" w:rsidRDefault="00A92755" w:rsidP="00A92755">
            <w:pPr>
              <w:pStyle w:val="ListParagraph"/>
              <w:numPr>
                <w:ilvl w:val="0"/>
                <w:numId w:val="11"/>
              </w:numPr>
              <w:spacing w:after="60"/>
              <w:ind w:left="314" w:hanging="284"/>
              <w:rPr>
                <w:rFonts w:cs="Arial"/>
                <w:b w:val="0"/>
                <w:bCs w:val="0"/>
                <w:sz w:val="20"/>
                <w:szCs w:val="20"/>
              </w:rPr>
            </w:pPr>
            <w:r w:rsidRPr="62549D43">
              <w:rPr>
                <w:rFonts w:cs="Arial"/>
                <w:sz w:val="20"/>
                <w:szCs w:val="20"/>
              </w:rPr>
              <w:t>If ticked “Yes” to any item in the list, then a full HREC review is required.</w:t>
            </w:r>
          </w:p>
          <w:p w14:paraId="0EF80911" w14:textId="5BA589B4" w:rsidR="00A92755" w:rsidRPr="00571CD7" w:rsidRDefault="00A92755" w:rsidP="00A92755">
            <w:pPr>
              <w:pStyle w:val="ListParagraph"/>
              <w:numPr>
                <w:ilvl w:val="0"/>
                <w:numId w:val="11"/>
              </w:numPr>
              <w:spacing w:after="60"/>
              <w:ind w:left="314" w:hanging="284"/>
              <w:rPr>
                <w:rFonts w:cs="Arial"/>
                <w:b w:val="0"/>
                <w:bCs w:val="0"/>
                <w:sz w:val="20"/>
                <w:szCs w:val="20"/>
              </w:rPr>
            </w:pPr>
            <w:r w:rsidRPr="00571CD7">
              <w:rPr>
                <w:rFonts w:cs="Arial"/>
                <w:sz w:val="20"/>
                <w:szCs w:val="20"/>
              </w:rPr>
              <w:t xml:space="preserve">If ticked “Yes” to any of Question </w:t>
            </w:r>
            <w:r w:rsidR="00571CD7" w:rsidRPr="00571CD7">
              <w:rPr>
                <w:rFonts w:cs="Arial"/>
                <w:sz w:val="20"/>
                <w:szCs w:val="20"/>
              </w:rPr>
              <w:t>7</w:t>
            </w:r>
            <w:r w:rsidRPr="00571CD7">
              <w:rPr>
                <w:rFonts w:cs="Arial"/>
                <w:sz w:val="20"/>
                <w:szCs w:val="20"/>
              </w:rPr>
              <w:t xml:space="preserve"> or </w:t>
            </w:r>
            <w:r w:rsidR="00571CD7" w:rsidRPr="00571CD7">
              <w:rPr>
                <w:rFonts w:cs="Arial"/>
                <w:sz w:val="20"/>
                <w:szCs w:val="20"/>
              </w:rPr>
              <w:t>8</w:t>
            </w:r>
            <w:r w:rsidRPr="00571CD7">
              <w:rPr>
                <w:rFonts w:cs="Arial"/>
                <w:sz w:val="20"/>
                <w:szCs w:val="20"/>
              </w:rPr>
              <w:t>, then review by a Scientific Review subcommittee is required first.</w:t>
            </w:r>
          </w:p>
          <w:p w14:paraId="5C809AFB" w14:textId="6F5E233C" w:rsidR="00A92755" w:rsidRPr="00571CD7" w:rsidRDefault="00A92755">
            <w:pPr>
              <w:spacing w:after="60"/>
              <w:ind w:left="30"/>
              <w:rPr>
                <w:rFonts w:cs="Arial"/>
                <w:b w:val="0"/>
                <w:bCs w:val="0"/>
                <w:sz w:val="20"/>
                <w:szCs w:val="20"/>
              </w:rPr>
            </w:pPr>
            <w:r w:rsidRPr="00571CD7">
              <w:rPr>
                <w:rFonts w:cs="Arial"/>
                <w:sz w:val="20"/>
                <w:szCs w:val="20"/>
              </w:rPr>
              <w:t xml:space="preserve">Note: there are deadline dates for these meetings. Refer to </w:t>
            </w:r>
            <w:hyperlink r:id="rId12" w:history="1">
              <w:r w:rsidR="00FD7535" w:rsidRPr="00FD7535">
                <w:rPr>
                  <w:rStyle w:val="Hyperlink"/>
                  <w:rFonts w:cs="Arial"/>
                  <w:b w:val="0"/>
                  <w:bCs w:val="0"/>
                  <w:sz w:val="20"/>
                  <w:szCs w:val="20"/>
                </w:rPr>
                <w:t>2024 Meeting Calendar</w:t>
              </w:r>
            </w:hyperlink>
          </w:p>
        </w:tc>
      </w:tr>
      <w:tr w:rsidR="00A92755" w:rsidRPr="00571CD7" w14:paraId="223A8026" w14:textId="77777777" w:rsidTr="00A26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6"/>
          </w:tcPr>
          <w:p w14:paraId="723C4269" w14:textId="77777777" w:rsidR="00A92755" w:rsidRPr="00571CD7" w:rsidRDefault="00A92755" w:rsidP="00A92755">
            <w:pPr>
              <w:pStyle w:val="ListParagraph"/>
              <w:numPr>
                <w:ilvl w:val="0"/>
                <w:numId w:val="12"/>
              </w:numPr>
              <w:spacing w:after="120"/>
              <w:ind w:left="307" w:hanging="284"/>
              <w:rPr>
                <w:rFonts w:cs="Arial"/>
                <w:b w:val="0"/>
                <w:bCs w:val="0"/>
                <w:sz w:val="20"/>
                <w:szCs w:val="20"/>
              </w:rPr>
            </w:pPr>
            <w:r w:rsidRPr="00571CD7">
              <w:rPr>
                <w:rFonts w:cs="Arial"/>
                <w:sz w:val="20"/>
                <w:szCs w:val="20"/>
              </w:rPr>
              <w:t xml:space="preserve">If ticked “No” to ALL items your submission qualifies for review by the SCGOPHCG Research Panel Review. </w:t>
            </w:r>
          </w:p>
          <w:p w14:paraId="0CCCA74A" w14:textId="750EC923" w:rsidR="00A92755" w:rsidRPr="00571CD7" w:rsidRDefault="00A92755">
            <w:pPr>
              <w:spacing w:after="120"/>
              <w:rPr>
                <w:rFonts w:cs="Arial"/>
                <w:b w:val="0"/>
                <w:bCs w:val="0"/>
                <w:sz w:val="20"/>
                <w:szCs w:val="20"/>
              </w:rPr>
            </w:pPr>
            <w:r w:rsidRPr="62549D43">
              <w:rPr>
                <w:rFonts w:cs="Arial"/>
                <w:sz w:val="20"/>
                <w:szCs w:val="20"/>
              </w:rPr>
              <w:t>Note: there are N</w:t>
            </w:r>
            <w:r w:rsidR="00E66112" w:rsidRPr="62549D43">
              <w:rPr>
                <w:rFonts w:cs="Arial"/>
                <w:sz w:val="20"/>
                <w:szCs w:val="20"/>
              </w:rPr>
              <w:t>o</w:t>
            </w:r>
            <w:r w:rsidRPr="62549D43">
              <w:rPr>
                <w:rFonts w:cs="Arial"/>
                <w:sz w:val="20"/>
                <w:szCs w:val="20"/>
              </w:rPr>
              <w:t xml:space="preserve"> deadlines for </w:t>
            </w:r>
            <w:r w:rsidR="3D04F3EA" w:rsidRPr="62549D43">
              <w:rPr>
                <w:rFonts w:cs="Arial"/>
                <w:sz w:val="20"/>
                <w:szCs w:val="20"/>
              </w:rPr>
              <w:t>low-risk</w:t>
            </w:r>
            <w:r w:rsidRPr="62549D43">
              <w:rPr>
                <w:rFonts w:cs="Arial"/>
                <w:sz w:val="20"/>
                <w:szCs w:val="20"/>
              </w:rPr>
              <w:t xml:space="preserve"> applications, please submit when ready.</w:t>
            </w:r>
          </w:p>
        </w:tc>
      </w:tr>
      <w:tr w:rsidR="00A92755" w:rsidRPr="00571CD7" w14:paraId="419F2E5D" w14:textId="77777777" w:rsidTr="0DB4BDD6">
        <w:tc>
          <w:tcPr>
            <w:cnfStyle w:val="001000000000" w:firstRow="0" w:lastRow="0" w:firstColumn="1" w:lastColumn="0" w:oddVBand="0" w:evenVBand="0" w:oddHBand="0" w:evenHBand="0" w:firstRowFirstColumn="0" w:firstRowLastColumn="0" w:lastRowFirstColumn="0" w:lastRowLastColumn="0"/>
            <w:tcW w:w="10348" w:type="dxa"/>
            <w:gridSpan w:val="6"/>
          </w:tcPr>
          <w:p w14:paraId="39530979" w14:textId="3561D80E" w:rsidR="00A92755" w:rsidRPr="00571CD7" w:rsidRDefault="00A92755">
            <w:pPr>
              <w:spacing w:after="120"/>
              <w:rPr>
                <w:rFonts w:cs="Arial"/>
                <w:b w:val="0"/>
                <w:bCs w:val="0"/>
                <w:sz w:val="20"/>
                <w:szCs w:val="20"/>
              </w:rPr>
            </w:pPr>
            <w:r w:rsidRPr="00571CD7">
              <w:rPr>
                <w:rFonts w:cs="Arial"/>
                <w:sz w:val="20"/>
                <w:szCs w:val="20"/>
              </w:rPr>
              <w:t xml:space="preserve">If your project has HREC approval from a certified HREC under the National Mutual Acceptance (NMA) Scheme, then a Governance-only review is required. Refer to </w:t>
            </w:r>
            <w:hyperlink r:id="rId13" w:history="1">
              <w:r w:rsidRPr="00571CD7">
                <w:rPr>
                  <w:rStyle w:val="Hyperlink"/>
                  <w:rFonts w:cs="Arial"/>
                  <w:b w:val="0"/>
                  <w:sz w:val="20"/>
                  <w:szCs w:val="20"/>
                </w:rPr>
                <w:t>NMA Scheme</w:t>
              </w:r>
            </w:hyperlink>
            <w:r w:rsidRPr="00571CD7">
              <w:rPr>
                <w:rStyle w:val="Hyperlink"/>
                <w:rFonts w:cs="Arial"/>
                <w:b w:val="0"/>
                <w:sz w:val="20"/>
                <w:szCs w:val="20"/>
                <w:u w:val="none"/>
              </w:rPr>
              <w:t xml:space="preserve"> </w:t>
            </w:r>
            <w:r w:rsidR="00571CD7" w:rsidRPr="00571CD7">
              <w:rPr>
                <w:rFonts w:cs="Arial"/>
                <w:sz w:val="20"/>
                <w:szCs w:val="20"/>
              </w:rPr>
              <w:t>/ contact</w:t>
            </w:r>
            <w:r w:rsidRPr="00571CD7">
              <w:rPr>
                <w:rFonts w:cs="Arial"/>
                <w:sz w:val="20"/>
                <w:szCs w:val="20"/>
              </w:rPr>
              <w:t xml:space="preserve"> SCGH RGO for assistance.</w:t>
            </w:r>
          </w:p>
        </w:tc>
      </w:tr>
    </w:tbl>
    <w:p w14:paraId="475CB9B9" w14:textId="555702B6" w:rsidR="00316D9B" w:rsidRDefault="00316D9B" w:rsidP="00316D9B">
      <w:pPr>
        <w:rPr>
          <w:rFonts w:cs="Arial"/>
          <w:color w:val="BA410D" w:themeColor="accent1"/>
          <w:sz w:val="20"/>
          <w:szCs w:val="20"/>
        </w:rPr>
      </w:pPr>
    </w:p>
    <w:tbl>
      <w:tblPr>
        <w:tblStyle w:val="TableGrid"/>
        <w:tblW w:w="0" w:type="auto"/>
        <w:tblLook w:val="04A0" w:firstRow="1" w:lastRow="0" w:firstColumn="1" w:lastColumn="0" w:noHBand="0" w:noVBand="1"/>
      </w:tblPr>
      <w:tblGrid>
        <w:gridCol w:w="4815"/>
        <w:gridCol w:w="5379"/>
      </w:tblGrid>
      <w:tr w:rsidR="00C06ED0" w14:paraId="6C030496" w14:textId="77777777" w:rsidTr="00F55519">
        <w:tc>
          <w:tcPr>
            <w:tcW w:w="4815" w:type="dxa"/>
            <w:shd w:val="clear" w:color="auto" w:fill="BA410D" w:themeFill="accent1"/>
          </w:tcPr>
          <w:p w14:paraId="74E7B9FD" w14:textId="6D37F948" w:rsidR="00C06ED0" w:rsidRPr="00F55519" w:rsidRDefault="00C06ED0" w:rsidP="00F55519">
            <w:pPr>
              <w:rPr>
                <w:rStyle w:val="Style1Char"/>
                <w:rFonts w:eastAsia="Times New Roman" w:cs="Times New Roman"/>
                <w:color w:val="FFFFFF" w:themeColor="background1"/>
                <w:sz w:val="26"/>
                <w:szCs w:val="20"/>
                <w:lang w:eastAsia="x-none"/>
              </w:rPr>
            </w:pPr>
            <w:r w:rsidRPr="00F55519">
              <w:rPr>
                <w:color w:val="FFFFFF" w:themeColor="background1"/>
              </w:rPr>
              <w:t xml:space="preserve">Consent </w:t>
            </w:r>
          </w:p>
        </w:tc>
        <w:tc>
          <w:tcPr>
            <w:tcW w:w="5379" w:type="dxa"/>
            <w:shd w:val="clear" w:color="auto" w:fill="BA410D" w:themeFill="accent1"/>
          </w:tcPr>
          <w:p w14:paraId="78D705B6" w14:textId="4D7062EA" w:rsidR="00C06ED0" w:rsidRPr="00F55519" w:rsidRDefault="00C06ED0" w:rsidP="00F55519">
            <w:pPr>
              <w:rPr>
                <w:color w:val="FFFFFF" w:themeColor="background1"/>
                <w:sz w:val="26"/>
                <w:szCs w:val="20"/>
              </w:rPr>
            </w:pPr>
            <w:r w:rsidRPr="00F55519">
              <w:rPr>
                <w:color w:val="FFFFFF" w:themeColor="background1"/>
              </w:rPr>
              <w:t>Intervention</w:t>
            </w:r>
          </w:p>
        </w:tc>
      </w:tr>
      <w:tr w:rsidR="00C06ED0" w14:paraId="3522EA6D" w14:textId="77777777" w:rsidTr="00C06ED0">
        <w:tc>
          <w:tcPr>
            <w:tcW w:w="4815" w:type="dxa"/>
          </w:tcPr>
          <w:p w14:paraId="63E9F50F" w14:textId="03A9DCE7" w:rsidR="00C06ED0" w:rsidRDefault="00AF4E23" w:rsidP="00C06ED0">
            <w:pPr>
              <w:rPr>
                <w:rFonts w:cs="Arial"/>
                <w:color w:val="00B050"/>
                <w:sz w:val="20"/>
                <w:szCs w:val="20"/>
              </w:rPr>
            </w:pPr>
            <w:sdt>
              <w:sdtPr>
                <w:rPr>
                  <w:rFonts w:cs="Arial"/>
                  <w:color w:val="00B050"/>
                  <w:sz w:val="20"/>
                  <w:szCs w:val="20"/>
                </w:rPr>
                <w:id w:val="512027787"/>
                <w14:checkbox>
                  <w14:checked w14:val="0"/>
                  <w14:checkedState w14:val="2612" w14:font="MS Gothic"/>
                  <w14:uncheckedState w14:val="2610" w14:font="MS Gothic"/>
                </w14:checkbox>
              </w:sdtPr>
              <w:sdtEndPr/>
              <w:sdtContent>
                <w:r w:rsidR="001A32E3">
                  <w:rPr>
                    <w:rFonts w:ascii="MS Gothic" w:eastAsia="MS Gothic" w:hAnsi="MS Gothic" w:cs="Arial" w:hint="eastAsia"/>
                    <w:color w:val="00B050"/>
                    <w:sz w:val="20"/>
                    <w:szCs w:val="20"/>
                  </w:rPr>
                  <w:t>☐</w:t>
                </w:r>
              </w:sdtContent>
            </w:sdt>
            <w:r w:rsidR="001A32E3">
              <w:rPr>
                <w:rFonts w:cs="Arial"/>
                <w:color w:val="00B050"/>
                <w:sz w:val="20"/>
                <w:szCs w:val="20"/>
              </w:rPr>
              <w:t xml:space="preserve"> </w:t>
            </w:r>
            <w:r w:rsidR="001A32E3" w:rsidRPr="004761E9">
              <w:rPr>
                <w:rFonts w:cs="Arial"/>
                <w:color w:val="00B050"/>
                <w:sz w:val="20"/>
                <w:szCs w:val="20"/>
              </w:rPr>
              <w:t xml:space="preserve">Informed consent </w:t>
            </w:r>
            <w:r w:rsidR="001A32E3">
              <w:rPr>
                <w:rFonts w:cs="Arial"/>
                <w:color w:val="00B050"/>
                <w:sz w:val="20"/>
                <w:szCs w:val="20"/>
              </w:rPr>
              <w:t>(participant)</w:t>
            </w:r>
          </w:p>
          <w:p w14:paraId="79B0A902" w14:textId="79CC6D06" w:rsidR="001A32E3" w:rsidRDefault="00AF4E23" w:rsidP="00C06ED0">
            <w:pPr>
              <w:rPr>
                <w:rFonts w:cs="Arial"/>
                <w:color w:val="00B050"/>
                <w:sz w:val="20"/>
                <w:szCs w:val="20"/>
              </w:rPr>
            </w:pPr>
            <w:sdt>
              <w:sdtPr>
                <w:rPr>
                  <w:rFonts w:cs="Arial"/>
                  <w:color w:val="00B050"/>
                  <w:sz w:val="20"/>
                  <w:szCs w:val="20"/>
                </w:rPr>
                <w:id w:val="346287703"/>
                <w14:checkbox>
                  <w14:checked w14:val="0"/>
                  <w14:checkedState w14:val="2612" w14:font="MS Gothic"/>
                  <w14:uncheckedState w14:val="2610" w14:font="MS Gothic"/>
                </w14:checkbox>
              </w:sdtPr>
              <w:sdtEndPr/>
              <w:sdtContent>
                <w:r w:rsidR="001A32E3">
                  <w:rPr>
                    <w:rFonts w:ascii="MS Gothic" w:eastAsia="MS Gothic" w:hAnsi="MS Gothic" w:cs="Arial" w:hint="eastAsia"/>
                    <w:color w:val="00B050"/>
                    <w:sz w:val="20"/>
                    <w:szCs w:val="20"/>
                  </w:rPr>
                  <w:t>☐</w:t>
                </w:r>
              </w:sdtContent>
            </w:sdt>
            <w:r w:rsidR="001A32E3">
              <w:rPr>
                <w:rFonts w:cs="Arial"/>
                <w:color w:val="00B050"/>
                <w:sz w:val="20"/>
                <w:szCs w:val="20"/>
              </w:rPr>
              <w:t xml:space="preserve"> W</w:t>
            </w:r>
            <w:r w:rsidR="001A32E3" w:rsidRPr="004761E9">
              <w:rPr>
                <w:rFonts w:cs="Arial"/>
                <w:color w:val="00B050"/>
                <w:sz w:val="20"/>
                <w:szCs w:val="20"/>
              </w:rPr>
              <w:t>aiver of consent</w:t>
            </w:r>
          </w:p>
          <w:p w14:paraId="095099CE" w14:textId="77777777" w:rsidR="001A32E3" w:rsidRPr="00BA24A6" w:rsidRDefault="001A32E3" w:rsidP="001A32E3">
            <w:pPr>
              <w:pStyle w:val="ListParagraph"/>
              <w:numPr>
                <w:ilvl w:val="0"/>
                <w:numId w:val="18"/>
              </w:numPr>
              <w:spacing w:after="120" w:line="276" w:lineRule="auto"/>
              <w:rPr>
                <w:rFonts w:cs="Arial"/>
                <w:color w:val="00B050"/>
                <w:sz w:val="20"/>
                <w:szCs w:val="20"/>
              </w:rPr>
            </w:pPr>
            <w:r>
              <w:rPr>
                <w:rFonts w:cs="Arial"/>
                <w:color w:val="00B050"/>
                <w:sz w:val="20"/>
                <w:szCs w:val="20"/>
              </w:rPr>
              <w:lastRenderedPageBreak/>
              <w:t>See separate Waiver of Consent form</w:t>
            </w:r>
          </w:p>
          <w:p w14:paraId="3A80F47F" w14:textId="04A3ECCE" w:rsidR="001A32E3" w:rsidRDefault="00AF4E23" w:rsidP="00C06ED0">
            <w:pPr>
              <w:rPr>
                <w:rFonts w:cs="Arial"/>
                <w:color w:val="BA410D" w:themeColor="accent1"/>
                <w:sz w:val="20"/>
                <w:szCs w:val="20"/>
              </w:rPr>
            </w:pPr>
            <w:sdt>
              <w:sdtPr>
                <w:rPr>
                  <w:rFonts w:cs="Arial"/>
                  <w:color w:val="BA410D" w:themeColor="accent1"/>
                  <w:sz w:val="20"/>
                  <w:szCs w:val="20"/>
                </w:rPr>
                <w:id w:val="-629946782"/>
                <w14:checkbox>
                  <w14:checked w14:val="0"/>
                  <w14:checkedState w14:val="2612" w14:font="MS Gothic"/>
                  <w14:uncheckedState w14:val="2610" w14:font="MS Gothic"/>
                </w14:checkbox>
              </w:sdtPr>
              <w:sdtEndPr/>
              <w:sdtContent>
                <w:r w:rsidR="001A32E3">
                  <w:rPr>
                    <w:rFonts w:ascii="MS Gothic" w:eastAsia="MS Gothic" w:hAnsi="MS Gothic" w:cs="Arial" w:hint="eastAsia"/>
                    <w:color w:val="BA410D" w:themeColor="accent1"/>
                    <w:sz w:val="20"/>
                    <w:szCs w:val="20"/>
                  </w:rPr>
                  <w:t>☐</w:t>
                </w:r>
              </w:sdtContent>
            </w:sdt>
            <w:r w:rsidR="001A32E3">
              <w:rPr>
                <w:rFonts w:cs="Arial"/>
                <w:color w:val="BA410D" w:themeColor="accent1"/>
                <w:sz w:val="20"/>
                <w:szCs w:val="20"/>
              </w:rPr>
              <w:t xml:space="preserve"> </w:t>
            </w:r>
            <w:proofErr w:type="spellStart"/>
            <w:r w:rsidR="001A32E3" w:rsidRPr="004761E9">
              <w:rPr>
                <w:rFonts w:cs="Arial"/>
                <w:color w:val="BA410D" w:themeColor="accent1"/>
                <w:sz w:val="20"/>
                <w:szCs w:val="20"/>
              </w:rPr>
              <w:t>Opt</w:t>
            </w:r>
            <w:r w:rsidR="001A32E3">
              <w:rPr>
                <w:rFonts w:cs="Arial"/>
                <w:color w:val="BA410D" w:themeColor="accent1"/>
                <w:sz w:val="20"/>
                <w:szCs w:val="20"/>
              </w:rPr>
              <w:t>O</w:t>
            </w:r>
            <w:r w:rsidR="001A32E3" w:rsidRPr="004761E9">
              <w:rPr>
                <w:rFonts w:cs="Arial"/>
                <w:color w:val="BA410D" w:themeColor="accent1"/>
                <w:sz w:val="20"/>
                <w:szCs w:val="20"/>
              </w:rPr>
              <w:t>ut</w:t>
            </w:r>
            <w:proofErr w:type="spellEnd"/>
            <w:r w:rsidR="001A32E3" w:rsidRPr="004761E9">
              <w:rPr>
                <w:rFonts w:cs="Arial"/>
                <w:color w:val="BA410D" w:themeColor="accent1"/>
                <w:sz w:val="20"/>
                <w:szCs w:val="20"/>
              </w:rPr>
              <w:t xml:space="preserve"> consent</w:t>
            </w:r>
          </w:p>
          <w:p w14:paraId="040BFDCD" w14:textId="58D3CCC6" w:rsidR="001A32E3" w:rsidRDefault="00AF4E23" w:rsidP="00C06ED0">
            <w:pPr>
              <w:rPr>
                <w:rFonts w:cs="Arial"/>
                <w:color w:val="BA410D" w:themeColor="accent1"/>
                <w:sz w:val="20"/>
                <w:szCs w:val="20"/>
              </w:rPr>
            </w:pPr>
            <w:sdt>
              <w:sdtPr>
                <w:rPr>
                  <w:rFonts w:cs="Arial"/>
                  <w:color w:val="BA410D" w:themeColor="accent1"/>
                  <w:sz w:val="20"/>
                  <w:szCs w:val="20"/>
                </w:rPr>
                <w:id w:val="-191455838"/>
                <w14:checkbox>
                  <w14:checked w14:val="0"/>
                  <w14:checkedState w14:val="2612" w14:font="MS Gothic"/>
                  <w14:uncheckedState w14:val="2610" w14:font="MS Gothic"/>
                </w14:checkbox>
              </w:sdtPr>
              <w:sdtEndPr/>
              <w:sdtContent>
                <w:r w:rsidR="001A32E3">
                  <w:rPr>
                    <w:rFonts w:ascii="MS Gothic" w:eastAsia="MS Gothic" w:hAnsi="MS Gothic" w:cs="Arial" w:hint="eastAsia"/>
                    <w:color w:val="BA410D" w:themeColor="accent1"/>
                    <w:sz w:val="20"/>
                    <w:szCs w:val="20"/>
                  </w:rPr>
                  <w:t>☐</w:t>
                </w:r>
              </w:sdtContent>
            </w:sdt>
            <w:r w:rsidR="001A32E3">
              <w:rPr>
                <w:rFonts w:cs="Arial"/>
                <w:color w:val="BA410D" w:themeColor="accent1"/>
                <w:sz w:val="20"/>
                <w:szCs w:val="20"/>
              </w:rPr>
              <w:t xml:space="preserve"> </w:t>
            </w:r>
            <w:r w:rsidR="001A32E3" w:rsidRPr="004F7C1A">
              <w:rPr>
                <w:rFonts w:cs="Arial"/>
                <w:color w:val="BA410D" w:themeColor="accent1"/>
                <w:sz w:val="20"/>
                <w:szCs w:val="20"/>
              </w:rPr>
              <w:t>Guardianship and Administration Act</w:t>
            </w:r>
            <w:r w:rsidR="001A32E3">
              <w:rPr>
                <w:rFonts w:cs="Arial"/>
                <w:color w:val="BA410D" w:themeColor="accent1"/>
                <w:sz w:val="20"/>
                <w:szCs w:val="20"/>
              </w:rPr>
              <w:t xml:space="preserve"> (GAA)</w:t>
            </w:r>
          </w:p>
        </w:tc>
        <w:tc>
          <w:tcPr>
            <w:tcW w:w="5379" w:type="dxa"/>
          </w:tcPr>
          <w:p w14:paraId="1C687B0F" w14:textId="77777777" w:rsidR="00C06ED0" w:rsidRPr="004761E9" w:rsidRDefault="00AF4E23" w:rsidP="00C06ED0">
            <w:pPr>
              <w:spacing w:before="120" w:after="120" w:line="276" w:lineRule="auto"/>
              <w:rPr>
                <w:rFonts w:cs="Arial"/>
                <w:color w:val="00B050"/>
                <w:sz w:val="20"/>
                <w:szCs w:val="20"/>
              </w:rPr>
            </w:pPr>
            <w:sdt>
              <w:sdtPr>
                <w:rPr>
                  <w:rFonts w:cs="Arial"/>
                  <w:color w:val="00B050"/>
                  <w:sz w:val="20"/>
                  <w:szCs w:val="20"/>
                </w:rPr>
                <w:id w:val="1554885571"/>
                <w14:checkbox>
                  <w14:checked w14:val="0"/>
                  <w14:checkedState w14:val="2612" w14:font="MS Gothic"/>
                  <w14:uncheckedState w14:val="2610" w14:font="MS Gothic"/>
                </w14:checkbox>
              </w:sdtPr>
              <w:sdtEndPr/>
              <w:sdtContent>
                <w:r w:rsidR="00C06ED0" w:rsidRPr="004761E9">
                  <w:rPr>
                    <w:rFonts w:ascii="MS Gothic" w:eastAsia="MS Gothic" w:hAnsi="MS Gothic" w:cs="Arial" w:hint="eastAsia"/>
                    <w:color w:val="00B050"/>
                    <w:sz w:val="20"/>
                    <w:szCs w:val="20"/>
                  </w:rPr>
                  <w:t>☐</w:t>
                </w:r>
              </w:sdtContent>
            </w:sdt>
            <w:r w:rsidR="00C06ED0" w:rsidRPr="004761E9">
              <w:rPr>
                <w:rFonts w:cs="Arial"/>
                <w:color w:val="00B050"/>
                <w:sz w:val="20"/>
                <w:szCs w:val="20"/>
              </w:rPr>
              <w:t xml:space="preserve"> Survey </w:t>
            </w:r>
            <w:r w:rsidR="00C06ED0">
              <w:rPr>
                <w:rFonts w:cs="Arial"/>
                <w:color w:val="00B050"/>
                <w:sz w:val="20"/>
                <w:szCs w:val="20"/>
              </w:rPr>
              <w:t>or</w:t>
            </w:r>
            <w:r w:rsidR="00C06ED0" w:rsidRPr="004761E9">
              <w:rPr>
                <w:rFonts w:cs="Arial"/>
                <w:color w:val="00B050"/>
                <w:sz w:val="20"/>
                <w:szCs w:val="20"/>
              </w:rPr>
              <w:t xml:space="preserve"> questionnaire</w:t>
            </w:r>
            <w:r w:rsidR="00C06ED0">
              <w:rPr>
                <w:rFonts w:cs="Arial"/>
                <w:color w:val="00B050"/>
                <w:sz w:val="20"/>
                <w:szCs w:val="20"/>
              </w:rPr>
              <w:t xml:space="preserve"> </w:t>
            </w:r>
          </w:p>
          <w:p w14:paraId="6F459D5A" w14:textId="77777777" w:rsidR="00C06ED0" w:rsidRDefault="00AF4E23" w:rsidP="00C06ED0">
            <w:pPr>
              <w:spacing w:before="120" w:after="120" w:line="276" w:lineRule="auto"/>
              <w:rPr>
                <w:rFonts w:cs="Arial"/>
                <w:color w:val="00B050"/>
                <w:sz w:val="20"/>
                <w:szCs w:val="20"/>
              </w:rPr>
            </w:pPr>
            <w:sdt>
              <w:sdtPr>
                <w:rPr>
                  <w:rFonts w:cs="Arial"/>
                  <w:color w:val="00B050"/>
                  <w:sz w:val="20"/>
                  <w:szCs w:val="20"/>
                </w:rPr>
                <w:id w:val="-1116207449"/>
                <w14:checkbox>
                  <w14:checked w14:val="0"/>
                  <w14:checkedState w14:val="2612" w14:font="MS Gothic"/>
                  <w14:uncheckedState w14:val="2610" w14:font="MS Gothic"/>
                </w14:checkbox>
              </w:sdtPr>
              <w:sdtEndPr/>
              <w:sdtContent>
                <w:r w:rsidR="00C06ED0" w:rsidRPr="004761E9">
                  <w:rPr>
                    <w:rFonts w:ascii="MS Gothic" w:eastAsia="MS Gothic" w:hAnsi="MS Gothic" w:cs="Arial" w:hint="eastAsia"/>
                    <w:color w:val="00B050"/>
                    <w:sz w:val="20"/>
                    <w:szCs w:val="20"/>
                  </w:rPr>
                  <w:t>☐</w:t>
                </w:r>
              </w:sdtContent>
            </w:sdt>
            <w:r w:rsidR="00C06ED0" w:rsidRPr="004761E9">
              <w:rPr>
                <w:rFonts w:cs="Arial"/>
                <w:color w:val="00B050"/>
                <w:sz w:val="20"/>
                <w:szCs w:val="20"/>
              </w:rPr>
              <w:t xml:space="preserve"> Review of clinical notes</w:t>
            </w:r>
          </w:p>
          <w:p w14:paraId="5CB27AA8" w14:textId="30C2E62D" w:rsidR="00C06ED0" w:rsidRDefault="00AF4E23" w:rsidP="00C06ED0">
            <w:pPr>
              <w:pStyle w:val="ListParagraph"/>
              <w:spacing w:before="120" w:after="120" w:line="276" w:lineRule="auto"/>
              <w:rPr>
                <w:rFonts w:cs="Arial"/>
                <w:color w:val="00B050"/>
                <w:sz w:val="20"/>
                <w:szCs w:val="20"/>
              </w:rPr>
            </w:pPr>
            <w:sdt>
              <w:sdtPr>
                <w:rPr>
                  <w:rFonts w:cs="Arial"/>
                  <w:color w:val="00B050"/>
                  <w:sz w:val="20"/>
                  <w:szCs w:val="20"/>
                </w:rPr>
                <w:id w:val="1992817633"/>
                <w14:checkbox>
                  <w14:checked w14:val="0"/>
                  <w14:checkedState w14:val="2612" w14:font="MS Gothic"/>
                  <w14:uncheckedState w14:val="2610" w14:font="MS Gothic"/>
                </w14:checkbox>
              </w:sdtPr>
              <w:sdtEndPr/>
              <w:sdtContent>
                <w:r w:rsidR="00C06ED0">
                  <w:rPr>
                    <w:rFonts w:ascii="MS Gothic" w:eastAsia="MS Gothic" w:hAnsi="MS Gothic" w:cs="Arial" w:hint="eastAsia"/>
                    <w:color w:val="00B050"/>
                    <w:sz w:val="20"/>
                    <w:szCs w:val="20"/>
                  </w:rPr>
                  <w:t>☐</w:t>
                </w:r>
              </w:sdtContent>
            </w:sdt>
            <w:r w:rsidR="00F55519">
              <w:rPr>
                <w:rFonts w:cs="Arial"/>
                <w:color w:val="00B050"/>
                <w:sz w:val="20"/>
                <w:szCs w:val="20"/>
              </w:rPr>
              <w:t xml:space="preserve"> </w:t>
            </w:r>
            <w:r w:rsidR="00C06ED0">
              <w:rPr>
                <w:rFonts w:cs="Arial"/>
                <w:color w:val="00B050"/>
                <w:sz w:val="20"/>
                <w:szCs w:val="20"/>
              </w:rPr>
              <w:t>Retrospective</w:t>
            </w:r>
          </w:p>
          <w:p w14:paraId="46186DB3" w14:textId="0D32BA94" w:rsidR="00C06ED0" w:rsidRPr="0040612C" w:rsidRDefault="00AF4E23" w:rsidP="00C06ED0">
            <w:pPr>
              <w:pStyle w:val="ListParagraph"/>
              <w:spacing w:before="120" w:after="120" w:line="276" w:lineRule="auto"/>
              <w:rPr>
                <w:rFonts w:cs="Arial"/>
                <w:color w:val="00B050"/>
                <w:sz w:val="20"/>
                <w:szCs w:val="20"/>
              </w:rPr>
            </w:pPr>
            <w:sdt>
              <w:sdtPr>
                <w:rPr>
                  <w:rFonts w:cs="Arial"/>
                  <w:color w:val="00B050"/>
                  <w:sz w:val="20"/>
                  <w:szCs w:val="20"/>
                </w:rPr>
                <w:id w:val="1320153925"/>
                <w14:checkbox>
                  <w14:checked w14:val="0"/>
                  <w14:checkedState w14:val="2612" w14:font="MS Gothic"/>
                  <w14:uncheckedState w14:val="2610" w14:font="MS Gothic"/>
                </w14:checkbox>
              </w:sdtPr>
              <w:sdtEndPr/>
              <w:sdtContent>
                <w:r w:rsidR="00F55519">
                  <w:rPr>
                    <w:rFonts w:ascii="MS Gothic" w:eastAsia="MS Gothic" w:hAnsi="MS Gothic" w:cs="Arial" w:hint="eastAsia"/>
                    <w:color w:val="00B050"/>
                    <w:sz w:val="20"/>
                    <w:szCs w:val="20"/>
                  </w:rPr>
                  <w:t>☐</w:t>
                </w:r>
              </w:sdtContent>
            </w:sdt>
            <w:r w:rsidR="00F55519">
              <w:rPr>
                <w:rFonts w:cs="Arial"/>
                <w:color w:val="00B050"/>
                <w:sz w:val="20"/>
                <w:szCs w:val="20"/>
              </w:rPr>
              <w:t xml:space="preserve"> </w:t>
            </w:r>
            <w:r w:rsidR="00C06ED0">
              <w:rPr>
                <w:rFonts w:cs="Arial"/>
                <w:color w:val="00B050"/>
                <w:sz w:val="20"/>
                <w:szCs w:val="20"/>
              </w:rPr>
              <w:t>Prospective</w:t>
            </w:r>
            <w:r w:rsidR="00C06ED0" w:rsidRPr="0040612C">
              <w:rPr>
                <w:rFonts w:cs="Arial"/>
                <w:color w:val="00B050"/>
                <w:sz w:val="20"/>
                <w:szCs w:val="20"/>
              </w:rPr>
              <w:t xml:space="preserve"> </w:t>
            </w:r>
          </w:p>
          <w:p w14:paraId="323550BB" w14:textId="77777777" w:rsidR="00C06ED0" w:rsidRPr="004761E9" w:rsidRDefault="00AF4E23" w:rsidP="00C06ED0">
            <w:pPr>
              <w:spacing w:before="120" w:after="120" w:line="276" w:lineRule="auto"/>
              <w:rPr>
                <w:rFonts w:cs="Arial"/>
                <w:color w:val="BA410D" w:themeColor="accent1"/>
                <w:sz w:val="20"/>
                <w:szCs w:val="20"/>
              </w:rPr>
            </w:pPr>
            <w:sdt>
              <w:sdtPr>
                <w:rPr>
                  <w:rFonts w:cs="Arial"/>
                  <w:color w:val="BA410D" w:themeColor="accent1"/>
                  <w:sz w:val="20"/>
                  <w:szCs w:val="20"/>
                </w:rPr>
                <w:id w:val="-108125766"/>
                <w14:checkbox>
                  <w14:checked w14:val="0"/>
                  <w14:checkedState w14:val="2612" w14:font="MS Gothic"/>
                  <w14:uncheckedState w14:val="2610" w14:font="MS Gothic"/>
                </w14:checkbox>
              </w:sdtPr>
              <w:sdtEndPr/>
              <w:sdtContent>
                <w:r w:rsidR="00C06ED0" w:rsidRPr="004761E9">
                  <w:rPr>
                    <w:rFonts w:ascii="Segoe UI Symbol" w:eastAsia="MS Gothic" w:hAnsi="Segoe UI Symbol" w:cs="Segoe UI Symbol"/>
                    <w:color w:val="BA410D" w:themeColor="accent1"/>
                    <w:sz w:val="20"/>
                    <w:szCs w:val="20"/>
                  </w:rPr>
                  <w:t>☐</w:t>
                </w:r>
              </w:sdtContent>
            </w:sdt>
            <w:r w:rsidR="00C06ED0" w:rsidRPr="004761E9">
              <w:rPr>
                <w:rFonts w:cs="Arial"/>
                <w:color w:val="BA410D" w:themeColor="accent1"/>
                <w:sz w:val="20"/>
                <w:szCs w:val="20"/>
              </w:rPr>
              <w:t xml:space="preserve"> Pharmaceutical</w:t>
            </w:r>
          </w:p>
          <w:p w14:paraId="4266F491" w14:textId="77777777" w:rsidR="00C06ED0" w:rsidRPr="004761E9" w:rsidRDefault="00AF4E23" w:rsidP="00C06ED0">
            <w:pPr>
              <w:spacing w:before="120" w:after="120" w:line="276" w:lineRule="auto"/>
              <w:rPr>
                <w:rFonts w:cs="Arial"/>
                <w:color w:val="BA410D" w:themeColor="accent1"/>
                <w:sz w:val="20"/>
                <w:szCs w:val="20"/>
              </w:rPr>
            </w:pPr>
            <w:sdt>
              <w:sdtPr>
                <w:rPr>
                  <w:rFonts w:cs="Arial"/>
                  <w:color w:val="BA410D" w:themeColor="accent1"/>
                  <w:sz w:val="20"/>
                  <w:szCs w:val="20"/>
                </w:rPr>
                <w:id w:val="543866681"/>
                <w14:checkbox>
                  <w14:checked w14:val="0"/>
                  <w14:checkedState w14:val="2612" w14:font="MS Gothic"/>
                  <w14:uncheckedState w14:val="2610" w14:font="MS Gothic"/>
                </w14:checkbox>
              </w:sdtPr>
              <w:sdtEndPr/>
              <w:sdtContent>
                <w:r w:rsidR="00C06ED0" w:rsidRPr="004761E9">
                  <w:rPr>
                    <w:rFonts w:ascii="Segoe UI Symbol" w:eastAsia="MS Gothic" w:hAnsi="Segoe UI Symbol" w:cs="Segoe UI Symbol"/>
                    <w:color w:val="BA410D" w:themeColor="accent1"/>
                    <w:sz w:val="20"/>
                    <w:szCs w:val="20"/>
                  </w:rPr>
                  <w:t>☐</w:t>
                </w:r>
              </w:sdtContent>
            </w:sdt>
            <w:r w:rsidR="00C06ED0" w:rsidRPr="004761E9">
              <w:rPr>
                <w:rFonts w:cs="Arial"/>
                <w:color w:val="BA410D" w:themeColor="accent1"/>
                <w:sz w:val="20"/>
                <w:szCs w:val="20"/>
              </w:rPr>
              <w:t xml:space="preserve"> Procedure</w:t>
            </w:r>
          </w:p>
          <w:p w14:paraId="5B144EE1" w14:textId="54CCA7F7" w:rsidR="00C06ED0" w:rsidRDefault="00AF4E23" w:rsidP="00316D9B">
            <w:pPr>
              <w:rPr>
                <w:rFonts w:cs="Arial"/>
                <w:color w:val="BA410D" w:themeColor="accent1"/>
                <w:sz w:val="20"/>
                <w:szCs w:val="20"/>
              </w:rPr>
            </w:pPr>
            <w:sdt>
              <w:sdtPr>
                <w:rPr>
                  <w:rFonts w:cs="Arial"/>
                  <w:color w:val="BA410D" w:themeColor="accent1"/>
                  <w:sz w:val="20"/>
                  <w:szCs w:val="20"/>
                </w:rPr>
                <w:id w:val="1164904995"/>
                <w14:checkbox>
                  <w14:checked w14:val="0"/>
                  <w14:checkedState w14:val="2612" w14:font="MS Gothic"/>
                  <w14:uncheckedState w14:val="2610" w14:font="MS Gothic"/>
                </w14:checkbox>
              </w:sdtPr>
              <w:sdtEndPr/>
              <w:sdtContent>
                <w:r w:rsidR="00C06ED0">
                  <w:rPr>
                    <w:rFonts w:ascii="MS Gothic" w:eastAsia="MS Gothic" w:hAnsi="MS Gothic" w:cs="Arial" w:hint="eastAsia"/>
                    <w:color w:val="BA410D" w:themeColor="accent1"/>
                    <w:sz w:val="20"/>
                    <w:szCs w:val="20"/>
                  </w:rPr>
                  <w:t>☐</w:t>
                </w:r>
              </w:sdtContent>
            </w:sdt>
            <w:r w:rsidR="00C06ED0" w:rsidRPr="004761E9">
              <w:rPr>
                <w:rFonts w:cs="Arial"/>
                <w:color w:val="BA410D" w:themeColor="accent1"/>
                <w:sz w:val="20"/>
                <w:szCs w:val="20"/>
              </w:rPr>
              <w:t xml:space="preserve"> Device</w:t>
            </w:r>
          </w:p>
        </w:tc>
      </w:tr>
    </w:tbl>
    <w:p w14:paraId="0B437E2F" w14:textId="77777777" w:rsidR="00E74DC8" w:rsidRDefault="00E74DC8" w:rsidP="00316D9B">
      <w:pPr>
        <w:rPr>
          <w:rFonts w:cs="Arial"/>
          <w:color w:val="BA410D" w:themeColor="accent1"/>
          <w:sz w:val="20"/>
          <w:szCs w:val="20"/>
        </w:rPr>
      </w:pPr>
    </w:p>
    <w:p w14:paraId="27425CE7" w14:textId="7D8FCDC5" w:rsidR="00316D9B" w:rsidRPr="00830240" w:rsidRDefault="00316D9B" w:rsidP="00571CD7">
      <w:pPr>
        <w:pStyle w:val="Heading3"/>
      </w:pPr>
      <w:r>
        <w:t xml:space="preserve">PI </w:t>
      </w:r>
      <w:r w:rsidRPr="00830240">
        <w:t>Sign Off and Declaration</w:t>
      </w:r>
    </w:p>
    <w:p w14:paraId="37F2DBBE" w14:textId="0F391C91" w:rsidR="00316D9B" w:rsidRPr="00316D9B" w:rsidRDefault="00316D9B" w:rsidP="00316D9B">
      <w:pPr>
        <w:pStyle w:val="NoSpacing"/>
        <w:spacing w:before="240" w:after="120"/>
        <w:rPr>
          <w:rFonts w:ascii="Arial" w:hAnsi="Arial" w:cs="Arial"/>
          <w:color w:val="495965" w:themeColor="text1"/>
          <w:sz w:val="20"/>
          <w:szCs w:val="20"/>
        </w:rPr>
      </w:pPr>
      <w:r w:rsidRPr="00316D9B">
        <w:rPr>
          <w:rFonts w:ascii="Arial" w:hAnsi="Arial" w:cs="Arial"/>
          <w:color w:val="495965" w:themeColor="text1"/>
          <w:sz w:val="20"/>
          <w:szCs w:val="20"/>
        </w:rPr>
        <w:t xml:space="preserve">I declare the information entered in this report is true and </w:t>
      </w:r>
      <w:r w:rsidR="00571CD7" w:rsidRPr="00316D9B">
        <w:rPr>
          <w:rFonts w:ascii="Arial" w:hAnsi="Arial" w:cs="Arial"/>
          <w:color w:val="495965" w:themeColor="text1"/>
          <w:sz w:val="20"/>
          <w:szCs w:val="20"/>
        </w:rPr>
        <w:t>accurate</w:t>
      </w:r>
      <w:r w:rsidRPr="00316D9B">
        <w:rPr>
          <w:rFonts w:ascii="Arial" w:hAnsi="Arial" w:cs="Arial"/>
          <w:color w:val="495965" w:themeColor="text1"/>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2862"/>
        <w:gridCol w:w="2046"/>
      </w:tblGrid>
      <w:tr w:rsidR="00316D9B" w:rsidRPr="004C483C" w14:paraId="4B4F0957" w14:textId="77777777" w:rsidTr="00316D9B">
        <w:tc>
          <w:tcPr>
            <w:tcW w:w="4302" w:type="dxa"/>
            <w:shd w:val="clear" w:color="auto" w:fill="BA410D" w:themeFill="accent1"/>
          </w:tcPr>
          <w:p w14:paraId="7AE4C8FC" w14:textId="77777777" w:rsidR="00316D9B" w:rsidRPr="004C483C" w:rsidRDefault="00316D9B">
            <w:pPr>
              <w:spacing w:before="120" w:after="120"/>
              <w:rPr>
                <w:rFonts w:cs="Arial"/>
                <w:b/>
                <w:bCs/>
                <w:color w:val="FFFFFF" w:themeColor="background1"/>
                <w:sz w:val="20"/>
                <w:szCs w:val="20"/>
              </w:rPr>
            </w:pPr>
            <w:r>
              <w:rPr>
                <w:rFonts w:cs="Arial"/>
                <w:b/>
                <w:bCs/>
                <w:color w:val="FFFFFF" w:themeColor="background1"/>
                <w:sz w:val="20"/>
                <w:szCs w:val="20"/>
              </w:rPr>
              <w:t>F</w:t>
            </w:r>
            <w:r w:rsidRPr="004C483C">
              <w:rPr>
                <w:rFonts w:cs="Arial"/>
                <w:b/>
                <w:bCs/>
                <w:color w:val="FFFFFF" w:themeColor="background1"/>
                <w:sz w:val="20"/>
                <w:szCs w:val="20"/>
              </w:rPr>
              <w:t>orm completed by</w:t>
            </w:r>
          </w:p>
        </w:tc>
        <w:tc>
          <w:tcPr>
            <w:tcW w:w="2325" w:type="dxa"/>
            <w:shd w:val="clear" w:color="auto" w:fill="BA410D" w:themeFill="accent1"/>
          </w:tcPr>
          <w:p w14:paraId="35FF57E5" w14:textId="77777777" w:rsidR="00316D9B" w:rsidRPr="004C483C" w:rsidRDefault="00316D9B">
            <w:pPr>
              <w:spacing w:before="120" w:after="120"/>
              <w:rPr>
                <w:rFonts w:cs="Arial"/>
                <w:b/>
                <w:bCs/>
                <w:color w:val="FFFFFF" w:themeColor="background1"/>
                <w:sz w:val="20"/>
                <w:szCs w:val="20"/>
              </w:rPr>
            </w:pPr>
            <w:r w:rsidRPr="004C483C">
              <w:rPr>
                <w:rFonts w:cs="Arial"/>
                <w:b/>
                <w:bCs/>
                <w:color w:val="FFFFFF" w:themeColor="background1"/>
                <w:sz w:val="20"/>
                <w:szCs w:val="20"/>
              </w:rPr>
              <w:t>Signature</w:t>
            </w:r>
          </w:p>
        </w:tc>
        <w:tc>
          <w:tcPr>
            <w:tcW w:w="1662" w:type="dxa"/>
            <w:shd w:val="clear" w:color="auto" w:fill="BA410D" w:themeFill="accent1"/>
          </w:tcPr>
          <w:p w14:paraId="1FDBB8D8" w14:textId="77777777" w:rsidR="00316D9B" w:rsidRPr="004C483C" w:rsidRDefault="00316D9B">
            <w:pPr>
              <w:spacing w:before="120" w:after="120"/>
              <w:rPr>
                <w:rFonts w:cs="Arial"/>
                <w:b/>
                <w:bCs/>
                <w:color w:val="FFFFFF" w:themeColor="background1"/>
                <w:sz w:val="20"/>
                <w:szCs w:val="20"/>
              </w:rPr>
            </w:pPr>
            <w:r w:rsidRPr="004C483C">
              <w:rPr>
                <w:rFonts w:cs="Arial"/>
                <w:b/>
                <w:bCs/>
                <w:color w:val="FFFFFF" w:themeColor="background1"/>
                <w:sz w:val="20"/>
                <w:szCs w:val="20"/>
              </w:rPr>
              <w:t>Date</w:t>
            </w:r>
          </w:p>
        </w:tc>
      </w:tr>
      <w:tr w:rsidR="00316D9B" w:rsidRPr="00316D9B" w14:paraId="1C622A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Style w:val="Style1Char"/>
              <w:rFonts w:cs="Arial"/>
              <w:color w:val="495965" w:themeColor="text1"/>
              <w:sz w:val="20"/>
              <w:szCs w:val="20"/>
            </w:rPr>
            <w:id w:val="440036147"/>
            <w:placeholder>
              <w:docPart w:val="3340153C78A3454A9FFED4E34074159B"/>
            </w:placeholder>
            <w:showingPlcHdr/>
          </w:sdtPr>
          <w:sdtEndPr>
            <w:rPr>
              <w:rStyle w:val="DefaultParagraphFont"/>
              <w:rFonts w:eastAsia="Calibri"/>
            </w:rPr>
          </w:sdtEndPr>
          <w:sdtContent>
            <w:tc>
              <w:tcPr>
                <w:tcW w:w="4302" w:type="dxa"/>
                <w:tcBorders>
                  <w:top w:val="nil"/>
                  <w:left w:val="nil"/>
                  <w:bottom w:val="nil"/>
                  <w:right w:val="nil"/>
                </w:tcBorders>
              </w:tcPr>
              <w:p w14:paraId="32262466" w14:textId="77777777" w:rsidR="00316D9B" w:rsidRPr="00316D9B" w:rsidRDefault="00316D9B">
                <w:pPr>
                  <w:spacing w:before="120" w:after="120"/>
                  <w:rPr>
                    <w:rFonts w:cs="Arial"/>
                    <w:color w:val="495965" w:themeColor="text1"/>
                    <w:sz w:val="20"/>
                    <w:szCs w:val="20"/>
                  </w:rPr>
                </w:pPr>
                <w:r w:rsidRPr="00316D9B">
                  <w:rPr>
                    <w:rStyle w:val="PlaceholderText"/>
                    <w:rFonts w:cs="Arial"/>
                    <w:color w:val="495965" w:themeColor="text1"/>
                    <w:sz w:val="20"/>
                    <w:szCs w:val="20"/>
                  </w:rPr>
                  <w:t>Enter Name</w:t>
                </w:r>
              </w:p>
            </w:tc>
          </w:sdtContent>
        </w:sdt>
        <w:sdt>
          <w:sdtPr>
            <w:rPr>
              <w:rStyle w:val="Style1Char"/>
              <w:rFonts w:cs="Arial"/>
              <w:color w:val="495965" w:themeColor="text1"/>
              <w:sz w:val="20"/>
              <w:szCs w:val="20"/>
            </w:rPr>
            <w:id w:val="-514840417"/>
            <w:placeholder>
              <w:docPart w:val="7E970D1AF73743509CC2E91AD8F54692"/>
            </w:placeholder>
            <w:showingPlcHdr/>
          </w:sdtPr>
          <w:sdtEndPr>
            <w:rPr>
              <w:rStyle w:val="DefaultParagraphFont"/>
              <w:rFonts w:eastAsia="Calibri"/>
            </w:rPr>
          </w:sdtEndPr>
          <w:sdtContent>
            <w:tc>
              <w:tcPr>
                <w:tcW w:w="2325" w:type="dxa"/>
                <w:tcBorders>
                  <w:top w:val="nil"/>
                  <w:left w:val="nil"/>
                  <w:bottom w:val="nil"/>
                  <w:right w:val="nil"/>
                </w:tcBorders>
              </w:tcPr>
              <w:p w14:paraId="7C4F3611" w14:textId="77777777" w:rsidR="00316D9B" w:rsidRPr="00316D9B" w:rsidRDefault="00316D9B">
                <w:pPr>
                  <w:spacing w:before="120" w:after="120"/>
                  <w:rPr>
                    <w:rFonts w:cs="Arial"/>
                    <w:color w:val="495965" w:themeColor="text1"/>
                    <w:sz w:val="20"/>
                    <w:szCs w:val="20"/>
                  </w:rPr>
                </w:pPr>
                <w:r w:rsidRPr="00316D9B">
                  <w:rPr>
                    <w:rStyle w:val="PlaceholderText"/>
                    <w:rFonts w:cs="Arial"/>
                    <w:color w:val="495965" w:themeColor="text1"/>
                    <w:sz w:val="20"/>
                    <w:szCs w:val="20"/>
                  </w:rPr>
                  <w:t>Enter Signature</w:t>
                </w:r>
              </w:p>
            </w:tc>
          </w:sdtContent>
        </w:sdt>
        <w:sdt>
          <w:sdtPr>
            <w:rPr>
              <w:rStyle w:val="Style1Char"/>
              <w:rFonts w:cs="Arial"/>
              <w:color w:val="495965" w:themeColor="text1"/>
              <w:sz w:val="20"/>
              <w:szCs w:val="20"/>
            </w:rPr>
            <w:id w:val="-1172631170"/>
            <w:placeholder>
              <w:docPart w:val="8A512C4B0FB747E5BC1A23662DE9DFA1"/>
            </w:placeholder>
            <w:date>
              <w:dateFormat w:val="dd/MM/yyyy"/>
              <w:lid w:val="en-AU"/>
              <w:storeMappedDataAs w:val="dateTime"/>
              <w:calendar w:val="gregorian"/>
            </w:date>
          </w:sdtPr>
          <w:sdtEndPr>
            <w:rPr>
              <w:rStyle w:val="Style1Char"/>
            </w:rPr>
          </w:sdtEndPr>
          <w:sdtContent>
            <w:tc>
              <w:tcPr>
                <w:tcW w:w="1662" w:type="dxa"/>
                <w:tcBorders>
                  <w:top w:val="nil"/>
                  <w:left w:val="nil"/>
                  <w:bottom w:val="nil"/>
                  <w:right w:val="nil"/>
                </w:tcBorders>
              </w:tcPr>
              <w:p w14:paraId="05DA224A" w14:textId="77777777" w:rsidR="00316D9B" w:rsidRPr="00316D9B" w:rsidRDefault="00316D9B">
                <w:pPr>
                  <w:spacing w:before="120" w:after="120"/>
                  <w:rPr>
                    <w:rFonts w:cs="Arial"/>
                    <w:color w:val="495965" w:themeColor="text1"/>
                    <w:sz w:val="20"/>
                    <w:szCs w:val="20"/>
                  </w:rPr>
                </w:pPr>
                <w:r w:rsidRPr="00316D9B">
                  <w:rPr>
                    <w:rStyle w:val="Style1Char"/>
                    <w:rFonts w:cs="Arial"/>
                    <w:color w:val="495965" w:themeColor="text1"/>
                    <w:sz w:val="20"/>
                    <w:szCs w:val="20"/>
                  </w:rPr>
                  <w:t>Enter Date</w:t>
                </w:r>
              </w:p>
            </w:tc>
          </w:sdtContent>
        </w:sdt>
      </w:tr>
    </w:tbl>
    <w:p w14:paraId="0037C862" w14:textId="0B61A1D6" w:rsidR="00164A27" w:rsidRDefault="00316D9B" w:rsidP="001A32E3">
      <w:pPr>
        <w:pStyle w:val="NoSpacing"/>
        <w:spacing w:before="120"/>
        <w:jc w:val="right"/>
        <w:rPr>
          <w:rFonts w:ascii="Arial" w:hAnsi="Arial" w:cs="Arial"/>
          <w:i/>
          <w:iCs/>
          <w:color w:val="495965" w:themeColor="text1"/>
          <w:sz w:val="18"/>
          <w:szCs w:val="18"/>
        </w:rPr>
      </w:pPr>
      <w:r w:rsidRPr="00316D9B">
        <w:rPr>
          <w:rFonts w:ascii="Arial" w:hAnsi="Arial" w:cs="Arial"/>
          <w:i/>
          <w:iCs/>
          <w:color w:val="495965" w:themeColor="text1"/>
          <w:sz w:val="18"/>
          <w:szCs w:val="18"/>
        </w:rPr>
        <w:t>(</w:t>
      </w:r>
      <w:proofErr w:type="gramStart"/>
      <w:r w:rsidRPr="00316D9B">
        <w:rPr>
          <w:rFonts w:ascii="Arial" w:hAnsi="Arial" w:cs="Arial"/>
          <w:i/>
          <w:iCs/>
          <w:color w:val="495965" w:themeColor="text1"/>
          <w:sz w:val="18"/>
          <w:szCs w:val="18"/>
        </w:rPr>
        <w:t>an</w:t>
      </w:r>
      <w:proofErr w:type="gramEnd"/>
      <w:r w:rsidRPr="00316D9B">
        <w:rPr>
          <w:rFonts w:ascii="Arial" w:hAnsi="Arial" w:cs="Arial"/>
          <w:i/>
          <w:iCs/>
          <w:color w:val="495965" w:themeColor="text1"/>
          <w:sz w:val="18"/>
          <w:szCs w:val="18"/>
        </w:rPr>
        <w:t xml:space="preserve"> electronic signature is accepted)</w:t>
      </w:r>
    </w:p>
    <w:p w14:paraId="51778713" w14:textId="77777777" w:rsidR="00A845E1" w:rsidRPr="001A32E3" w:rsidRDefault="00A845E1" w:rsidP="001A32E3">
      <w:pPr>
        <w:pStyle w:val="NoSpacing"/>
        <w:spacing w:before="120"/>
        <w:jc w:val="right"/>
        <w:rPr>
          <w:rFonts w:ascii="Arial" w:hAnsi="Arial" w:cs="Arial"/>
          <w:i/>
          <w:iCs/>
          <w:color w:val="495965" w:themeColor="text1"/>
          <w:sz w:val="18"/>
          <w:szCs w:val="18"/>
        </w:rPr>
      </w:pPr>
    </w:p>
    <w:p w14:paraId="38B7DCE5" w14:textId="77777777" w:rsidR="00951EEF" w:rsidRDefault="00951EEF" w:rsidP="00316D9B">
      <w:pPr>
        <w:pStyle w:val="Heading3"/>
        <w:jc w:val="center"/>
      </w:pPr>
    </w:p>
    <w:p w14:paraId="65042375" w14:textId="77777777" w:rsidR="00951EEF" w:rsidRDefault="00951EEF" w:rsidP="00316D9B">
      <w:pPr>
        <w:pStyle w:val="Heading3"/>
        <w:jc w:val="center"/>
      </w:pPr>
    </w:p>
    <w:p w14:paraId="73FC9422" w14:textId="77777777" w:rsidR="00951EEF" w:rsidRDefault="00951EEF" w:rsidP="00316D9B">
      <w:pPr>
        <w:pStyle w:val="Heading3"/>
        <w:jc w:val="center"/>
      </w:pPr>
    </w:p>
    <w:p w14:paraId="17E17970" w14:textId="77777777" w:rsidR="00951EEF" w:rsidRDefault="00951EEF" w:rsidP="00316D9B">
      <w:pPr>
        <w:pStyle w:val="Heading3"/>
        <w:jc w:val="center"/>
      </w:pPr>
    </w:p>
    <w:p w14:paraId="5434B6EB" w14:textId="77777777" w:rsidR="00951EEF" w:rsidRDefault="00951EEF" w:rsidP="00316D9B">
      <w:pPr>
        <w:pStyle w:val="Heading3"/>
        <w:jc w:val="center"/>
      </w:pPr>
    </w:p>
    <w:p w14:paraId="70F44F39" w14:textId="77777777" w:rsidR="00951EEF" w:rsidRDefault="00951EEF" w:rsidP="00316D9B">
      <w:pPr>
        <w:pStyle w:val="Heading3"/>
        <w:jc w:val="center"/>
      </w:pPr>
    </w:p>
    <w:p w14:paraId="246FFC49" w14:textId="77777777" w:rsidR="00951EEF" w:rsidRDefault="00951EEF" w:rsidP="00316D9B">
      <w:pPr>
        <w:pStyle w:val="Heading3"/>
        <w:jc w:val="center"/>
      </w:pPr>
    </w:p>
    <w:p w14:paraId="461E8B54" w14:textId="77777777" w:rsidR="00951EEF" w:rsidRDefault="00951EEF" w:rsidP="00316D9B">
      <w:pPr>
        <w:pStyle w:val="Heading3"/>
        <w:jc w:val="center"/>
      </w:pPr>
    </w:p>
    <w:p w14:paraId="6C2EEE92" w14:textId="77777777" w:rsidR="00951EEF" w:rsidRDefault="00951EEF" w:rsidP="00316D9B">
      <w:pPr>
        <w:pStyle w:val="Heading3"/>
        <w:jc w:val="center"/>
      </w:pPr>
    </w:p>
    <w:p w14:paraId="0A021693" w14:textId="77777777" w:rsidR="001B7542" w:rsidRPr="001B7542" w:rsidRDefault="001B7542" w:rsidP="001B7542">
      <w:pPr>
        <w:rPr>
          <w:lang w:val="x-none" w:eastAsia="x-none"/>
        </w:rPr>
      </w:pPr>
    </w:p>
    <w:p w14:paraId="0FB70745" w14:textId="73179EAB" w:rsidR="00316D9B" w:rsidRPr="00316D9B" w:rsidRDefault="00316D9B" w:rsidP="00316D9B">
      <w:pPr>
        <w:pStyle w:val="Heading3"/>
        <w:jc w:val="center"/>
      </w:pPr>
      <w:r>
        <w:lastRenderedPageBreak/>
        <w:t>(FOR OFFICE USE ONLY)</w:t>
      </w:r>
    </w:p>
    <w:p w14:paraId="71C9141D" w14:textId="62AA2C3B" w:rsidR="007C01B5" w:rsidRPr="00316D9B" w:rsidRDefault="00316D9B" w:rsidP="00C56B5C">
      <w:pPr>
        <w:pStyle w:val="Heading3"/>
        <w:rPr>
          <w:rFonts w:cs="Arial"/>
          <w:lang w:val="en-AU"/>
        </w:rPr>
      </w:pPr>
      <w:r>
        <w:rPr>
          <w:rFonts w:cs="Arial"/>
          <w:lang w:val="en-AU"/>
        </w:rPr>
        <w:t>Overall Ethical Assessment of Risk</w:t>
      </w:r>
    </w:p>
    <w:tbl>
      <w:tblPr>
        <w:tblStyle w:val="TableGrid"/>
        <w:tblW w:w="5000" w:type="pct"/>
        <w:tblBorders>
          <w:insideH w:val="none" w:sz="0" w:space="0" w:color="auto"/>
        </w:tblBorders>
        <w:tblLook w:val="04A0" w:firstRow="1" w:lastRow="0" w:firstColumn="1" w:lastColumn="0" w:noHBand="0" w:noVBand="1"/>
      </w:tblPr>
      <w:tblGrid>
        <w:gridCol w:w="3397"/>
        <w:gridCol w:w="3398"/>
        <w:gridCol w:w="3399"/>
      </w:tblGrid>
      <w:tr w:rsidR="00C56B5C" w:rsidRPr="002B3A44" w14:paraId="086887FC" w14:textId="77777777" w:rsidTr="00B03934">
        <w:tc>
          <w:tcPr>
            <w:tcW w:w="6802" w:type="dxa"/>
            <w:gridSpan w:val="2"/>
            <w:shd w:val="clear" w:color="auto" w:fill="92D050"/>
            <w:vAlign w:val="center"/>
          </w:tcPr>
          <w:p w14:paraId="389B424F" w14:textId="5E058C35" w:rsidR="007F326E" w:rsidRPr="00316D9B" w:rsidRDefault="007F326E" w:rsidP="00DA06A9">
            <w:pPr>
              <w:spacing w:beforeLines="60" w:before="144" w:afterLines="60" w:after="144"/>
              <w:jc w:val="center"/>
              <w:rPr>
                <w:rFonts w:cs="Arial"/>
                <w:b/>
                <w:bCs/>
                <w:color w:val="495965" w:themeColor="text1"/>
                <w:sz w:val="20"/>
                <w:szCs w:val="20"/>
              </w:rPr>
            </w:pPr>
            <w:r w:rsidRPr="00316D9B">
              <w:rPr>
                <w:rFonts w:cs="Arial"/>
                <w:b/>
                <w:bCs/>
                <w:color w:val="495965" w:themeColor="text1"/>
                <w:sz w:val="20"/>
                <w:szCs w:val="20"/>
              </w:rPr>
              <w:t>LOW RISK</w:t>
            </w:r>
          </w:p>
        </w:tc>
        <w:tc>
          <w:tcPr>
            <w:tcW w:w="3402" w:type="dxa"/>
            <w:shd w:val="clear" w:color="auto" w:fill="D37520" w:themeFill="accent2"/>
            <w:vAlign w:val="center"/>
          </w:tcPr>
          <w:p w14:paraId="6C64671B" w14:textId="72532349" w:rsidR="007F326E" w:rsidRPr="00316D9B" w:rsidRDefault="007F326E" w:rsidP="00DA06A9">
            <w:pPr>
              <w:spacing w:beforeLines="60" w:before="144" w:afterLines="60" w:after="144"/>
              <w:jc w:val="center"/>
              <w:rPr>
                <w:rFonts w:cs="Arial"/>
                <w:b/>
                <w:bCs/>
                <w:color w:val="495965" w:themeColor="text1"/>
                <w:sz w:val="20"/>
                <w:szCs w:val="20"/>
              </w:rPr>
            </w:pPr>
            <w:r w:rsidRPr="00316D9B">
              <w:rPr>
                <w:rFonts w:cs="Arial"/>
                <w:b/>
                <w:bCs/>
                <w:color w:val="495965" w:themeColor="text1"/>
                <w:sz w:val="20"/>
                <w:szCs w:val="20"/>
              </w:rPr>
              <w:t>HIGH</w:t>
            </w:r>
            <w:r w:rsidR="005042AE" w:rsidRPr="00316D9B">
              <w:rPr>
                <w:rFonts w:cs="Arial"/>
                <w:b/>
                <w:bCs/>
                <w:color w:val="495965" w:themeColor="text1"/>
                <w:sz w:val="20"/>
                <w:szCs w:val="20"/>
              </w:rPr>
              <w:t>ER</w:t>
            </w:r>
            <w:r w:rsidRPr="00316D9B">
              <w:rPr>
                <w:rFonts w:cs="Arial"/>
                <w:b/>
                <w:bCs/>
                <w:color w:val="495965" w:themeColor="text1"/>
                <w:sz w:val="20"/>
                <w:szCs w:val="20"/>
              </w:rPr>
              <w:t xml:space="preserve"> RISK</w:t>
            </w:r>
          </w:p>
        </w:tc>
      </w:tr>
      <w:tr w:rsidR="00C56B5C" w:rsidRPr="002B3A44" w14:paraId="28D8D848" w14:textId="77777777" w:rsidTr="00B03934">
        <w:tc>
          <w:tcPr>
            <w:tcW w:w="3401" w:type="dxa"/>
            <w:shd w:val="clear" w:color="auto" w:fill="CAE8AA"/>
            <w:vAlign w:val="center"/>
          </w:tcPr>
          <w:p w14:paraId="055C3B8E" w14:textId="77777777" w:rsidR="005042AE" w:rsidRPr="00316D9B" w:rsidRDefault="00AF4E23" w:rsidP="001F1BB0">
            <w:pPr>
              <w:spacing w:beforeLines="60" w:before="144" w:afterLines="60" w:after="144"/>
              <w:ind w:left="-108"/>
              <w:jc w:val="center"/>
              <w:rPr>
                <w:rFonts w:cs="Arial"/>
                <w:b/>
                <w:bCs/>
                <w:color w:val="495965" w:themeColor="text1"/>
                <w:sz w:val="20"/>
                <w:szCs w:val="20"/>
              </w:rPr>
            </w:pPr>
            <w:sdt>
              <w:sdtPr>
                <w:rPr>
                  <w:rFonts w:cs="Arial"/>
                  <w:b/>
                  <w:bCs/>
                  <w:color w:val="495965" w:themeColor="text1"/>
                  <w:sz w:val="20"/>
                  <w:szCs w:val="20"/>
                </w:rPr>
                <w:id w:val="-1961257306"/>
                <w14:checkbox>
                  <w14:checked w14:val="0"/>
                  <w14:checkedState w14:val="2612" w14:font="MS Gothic"/>
                  <w14:uncheckedState w14:val="2610" w14:font="MS Gothic"/>
                </w14:checkbox>
              </w:sdtPr>
              <w:sdtEndPr/>
              <w:sdtContent>
                <w:r w:rsidR="005042AE" w:rsidRPr="00316D9B">
                  <w:rPr>
                    <w:rFonts w:ascii="Segoe UI Symbol" w:eastAsia="MS Gothic" w:hAnsi="Segoe UI Symbol" w:cs="Segoe UI Symbol"/>
                    <w:b/>
                    <w:bCs/>
                    <w:color w:val="495965" w:themeColor="text1"/>
                    <w:sz w:val="20"/>
                    <w:szCs w:val="20"/>
                  </w:rPr>
                  <w:t>☐</w:t>
                </w:r>
              </w:sdtContent>
            </w:sdt>
            <w:r w:rsidR="005042AE" w:rsidRPr="00316D9B">
              <w:rPr>
                <w:rFonts w:cs="Arial"/>
                <w:b/>
                <w:bCs/>
                <w:color w:val="495965" w:themeColor="text1"/>
                <w:sz w:val="20"/>
                <w:szCs w:val="20"/>
              </w:rPr>
              <w:t xml:space="preserve"> Minimal risk</w:t>
            </w:r>
          </w:p>
          <w:p w14:paraId="77167DFE" w14:textId="1BBA603E" w:rsidR="00B4092C" w:rsidRPr="00316D9B" w:rsidRDefault="0091571E" w:rsidP="001F1BB0">
            <w:pPr>
              <w:spacing w:beforeLines="60" w:before="144" w:afterLines="60" w:after="144"/>
              <w:jc w:val="center"/>
              <w:rPr>
                <w:rFonts w:cs="Arial"/>
                <w:i/>
                <w:iCs/>
                <w:color w:val="495965" w:themeColor="text1"/>
                <w:sz w:val="20"/>
                <w:szCs w:val="20"/>
              </w:rPr>
            </w:pPr>
            <w:r w:rsidRPr="00316D9B">
              <w:rPr>
                <w:rFonts w:eastAsia="MS Gothic" w:cs="Arial"/>
                <w:i/>
                <w:iCs/>
                <w:color w:val="495965" w:themeColor="text1"/>
                <w:sz w:val="20"/>
                <w:szCs w:val="20"/>
              </w:rPr>
              <w:t>No risk of harm or discomfort; potential for minor burden or inconvenience</w:t>
            </w:r>
          </w:p>
        </w:tc>
        <w:tc>
          <w:tcPr>
            <w:tcW w:w="3401" w:type="dxa"/>
            <w:shd w:val="clear" w:color="auto" w:fill="CAE8AA"/>
            <w:vAlign w:val="center"/>
          </w:tcPr>
          <w:p w14:paraId="4BFD3EC7" w14:textId="3A1A993F" w:rsidR="005042AE" w:rsidRPr="00316D9B" w:rsidRDefault="00AF4E23" w:rsidP="00DA06A9">
            <w:pPr>
              <w:spacing w:beforeLines="60" w:before="144" w:afterLines="60" w:after="144"/>
              <w:jc w:val="center"/>
              <w:rPr>
                <w:rFonts w:cs="Arial"/>
                <w:b/>
                <w:bCs/>
                <w:color w:val="495965" w:themeColor="text1"/>
                <w:sz w:val="20"/>
                <w:szCs w:val="20"/>
              </w:rPr>
            </w:pPr>
            <w:sdt>
              <w:sdtPr>
                <w:rPr>
                  <w:rFonts w:cs="Arial"/>
                  <w:b/>
                  <w:bCs/>
                  <w:color w:val="495965" w:themeColor="text1"/>
                  <w:sz w:val="20"/>
                  <w:szCs w:val="20"/>
                </w:rPr>
                <w:id w:val="759415617"/>
                <w14:checkbox>
                  <w14:checked w14:val="0"/>
                  <w14:checkedState w14:val="2612" w14:font="MS Gothic"/>
                  <w14:uncheckedState w14:val="2610" w14:font="MS Gothic"/>
                </w14:checkbox>
              </w:sdtPr>
              <w:sdtEndPr/>
              <w:sdtContent>
                <w:r w:rsidR="001F1BB0" w:rsidRPr="00316D9B">
                  <w:rPr>
                    <w:rFonts w:ascii="Segoe UI Symbol" w:eastAsia="MS Gothic" w:hAnsi="Segoe UI Symbol" w:cs="Segoe UI Symbol"/>
                    <w:b/>
                    <w:bCs/>
                    <w:color w:val="495965" w:themeColor="text1"/>
                    <w:sz w:val="20"/>
                    <w:szCs w:val="20"/>
                  </w:rPr>
                  <w:t>☐</w:t>
                </w:r>
              </w:sdtContent>
            </w:sdt>
            <w:r w:rsidR="005042AE" w:rsidRPr="00316D9B">
              <w:rPr>
                <w:rFonts w:cs="Arial"/>
                <w:b/>
                <w:bCs/>
                <w:color w:val="495965" w:themeColor="text1"/>
                <w:sz w:val="20"/>
                <w:szCs w:val="20"/>
              </w:rPr>
              <w:t xml:space="preserve"> Low risk</w:t>
            </w:r>
          </w:p>
          <w:p w14:paraId="34EC6A6B" w14:textId="0CD64DF8" w:rsidR="001F1BB0" w:rsidRPr="00316D9B" w:rsidRDefault="001F1BB0" w:rsidP="001F1BB0">
            <w:pPr>
              <w:spacing w:beforeLines="60" w:before="144" w:afterLines="60" w:after="144"/>
              <w:jc w:val="center"/>
              <w:rPr>
                <w:rFonts w:cs="Arial"/>
                <w:b/>
                <w:bCs/>
                <w:color w:val="495965" w:themeColor="text1"/>
                <w:sz w:val="20"/>
                <w:szCs w:val="20"/>
              </w:rPr>
            </w:pPr>
            <w:r w:rsidRPr="00316D9B">
              <w:rPr>
                <w:rFonts w:eastAsia="MS Gothic" w:cs="Arial"/>
                <w:i/>
                <w:iCs/>
                <w:color w:val="495965" w:themeColor="text1"/>
                <w:sz w:val="20"/>
                <w:szCs w:val="20"/>
              </w:rPr>
              <w:t>No risk of harm; risk of discomfort</w:t>
            </w:r>
            <w:r w:rsidR="00644A25" w:rsidRPr="00316D9B">
              <w:rPr>
                <w:rFonts w:eastAsia="MS Gothic" w:cs="Arial"/>
                <w:i/>
                <w:iCs/>
                <w:color w:val="495965" w:themeColor="text1"/>
                <w:sz w:val="20"/>
                <w:szCs w:val="20"/>
              </w:rPr>
              <w:t xml:space="preserve"> (+/- foreseeable burden)</w:t>
            </w:r>
          </w:p>
        </w:tc>
        <w:tc>
          <w:tcPr>
            <w:tcW w:w="3402" w:type="dxa"/>
            <w:shd w:val="clear" w:color="auto" w:fill="F8E3D0" w:themeFill="accent2" w:themeFillTint="33"/>
            <w:vAlign w:val="center"/>
          </w:tcPr>
          <w:p w14:paraId="59F4F8CA" w14:textId="77777777" w:rsidR="005042AE" w:rsidRPr="00316D9B" w:rsidRDefault="00AF4E23" w:rsidP="00DA06A9">
            <w:pPr>
              <w:spacing w:beforeLines="60" w:before="144" w:afterLines="60" w:after="144"/>
              <w:jc w:val="center"/>
              <w:rPr>
                <w:rFonts w:cs="Arial"/>
                <w:b/>
                <w:bCs/>
                <w:color w:val="495965" w:themeColor="text1"/>
                <w:sz w:val="20"/>
                <w:szCs w:val="20"/>
              </w:rPr>
            </w:pPr>
            <w:sdt>
              <w:sdtPr>
                <w:rPr>
                  <w:rFonts w:cs="Arial"/>
                  <w:b/>
                  <w:bCs/>
                  <w:color w:val="495965" w:themeColor="text1"/>
                  <w:sz w:val="20"/>
                  <w:szCs w:val="20"/>
                </w:rPr>
                <w:id w:val="1772270406"/>
                <w14:checkbox>
                  <w14:checked w14:val="0"/>
                  <w14:checkedState w14:val="2612" w14:font="MS Gothic"/>
                  <w14:uncheckedState w14:val="2610" w14:font="MS Gothic"/>
                </w14:checkbox>
              </w:sdtPr>
              <w:sdtEndPr/>
              <w:sdtContent>
                <w:r w:rsidR="00F016A1" w:rsidRPr="00316D9B">
                  <w:rPr>
                    <w:rFonts w:ascii="Segoe UI Symbol" w:eastAsia="MS Gothic" w:hAnsi="Segoe UI Symbol" w:cs="Segoe UI Symbol"/>
                    <w:b/>
                    <w:bCs/>
                    <w:color w:val="495965" w:themeColor="text1"/>
                    <w:sz w:val="20"/>
                    <w:szCs w:val="20"/>
                  </w:rPr>
                  <w:t>☐</w:t>
                </w:r>
              </w:sdtContent>
            </w:sdt>
            <w:r w:rsidR="005042AE" w:rsidRPr="00316D9B">
              <w:rPr>
                <w:rFonts w:cs="Arial"/>
                <w:b/>
                <w:bCs/>
                <w:color w:val="495965" w:themeColor="text1"/>
                <w:sz w:val="20"/>
                <w:szCs w:val="20"/>
              </w:rPr>
              <w:t xml:space="preserve"> </w:t>
            </w:r>
            <w:r w:rsidR="00D02E40" w:rsidRPr="00316D9B">
              <w:rPr>
                <w:rFonts w:cs="Arial"/>
                <w:b/>
                <w:bCs/>
                <w:color w:val="495965" w:themeColor="text1"/>
                <w:sz w:val="20"/>
                <w:szCs w:val="20"/>
              </w:rPr>
              <w:t>Greater</w:t>
            </w:r>
            <w:r w:rsidR="005042AE" w:rsidRPr="00316D9B">
              <w:rPr>
                <w:rFonts w:cs="Arial"/>
                <w:b/>
                <w:bCs/>
                <w:color w:val="495965" w:themeColor="text1"/>
                <w:sz w:val="20"/>
                <w:szCs w:val="20"/>
              </w:rPr>
              <w:t xml:space="preserve"> than low risk</w:t>
            </w:r>
          </w:p>
          <w:p w14:paraId="67F19B61" w14:textId="1BE65FA7" w:rsidR="001F1BB0" w:rsidRPr="00316D9B" w:rsidRDefault="00644A25" w:rsidP="00DA06A9">
            <w:pPr>
              <w:spacing w:beforeLines="60" w:before="144" w:afterLines="60" w:after="144"/>
              <w:jc w:val="center"/>
              <w:rPr>
                <w:rFonts w:cs="Arial"/>
                <w:b/>
                <w:bCs/>
                <w:color w:val="495965" w:themeColor="text1"/>
                <w:sz w:val="20"/>
                <w:szCs w:val="20"/>
              </w:rPr>
            </w:pPr>
            <w:r w:rsidRPr="00316D9B">
              <w:rPr>
                <w:rFonts w:eastAsia="MS Gothic" w:cs="Arial"/>
                <w:i/>
                <w:iCs/>
                <w:color w:val="495965" w:themeColor="text1"/>
                <w:sz w:val="20"/>
                <w:szCs w:val="20"/>
              </w:rPr>
              <w:t>Risk</w:t>
            </w:r>
            <w:r w:rsidR="001F1BB0" w:rsidRPr="00316D9B">
              <w:rPr>
                <w:rFonts w:eastAsia="MS Gothic" w:cs="Arial"/>
                <w:i/>
                <w:iCs/>
                <w:color w:val="495965" w:themeColor="text1"/>
                <w:sz w:val="20"/>
                <w:szCs w:val="20"/>
              </w:rPr>
              <w:t xml:space="preserve"> of harm; </w:t>
            </w:r>
            <w:r w:rsidR="00924F69" w:rsidRPr="00316D9B">
              <w:rPr>
                <w:rFonts w:eastAsia="MS Gothic" w:cs="Arial"/>
                <w:i/>
                <w:iCs/>
                <w:color w:val="495965" w:themeColor="text1"/>
                <w:sz w:val="20"/>
                <w:szCs w:val="20"/>
              </w:rPr>
              <w:t xml:space="preserve">(+/- foreseeable </w:t>
            </w:r>
            <w:r w:rsidR="001F1BB0" w:rsidRPr="00316D9B">
              <w:rPr>
                <w:rFonts w:eastAsia="MS Gothic" w:cs="Arial"/>
                <w:i/>
                <w:iCs/>
                <w:color w:val="495965" w:themeColor="text1"/>
                <w:sz w:val="20"/>
                <w:szCs w:val="20"/>
              </w:rPr>
              <w:t>burden</w:t>
            </w:r>
            <w:r w:rsidR="00924F69" w:rsidRPr="00316D9B">
              <w:rPr>
                <w:rFonts w:eastAsia="MS Gothic" w:cs="Arial"/>
                <w:i/>
                <w:iCs/>
                <w:color w:val="495965" w:themeColor="text1"/>
                <w:sz w:val="20"/>
                <w:szCs w:val="20"/>
              </w:rPr>
              <w:t>)</w:t>
            </w:r>
          </w:p>
        </w:tc>
      </w:tr>
      <w:tr w:rsidR="00C56B5C" w:rsidRPr="002B3A44" w14:paraId="6F57971C" w14:textId="77777777" w:rsidTr="00B03934">
        <w:tc>
          <w:tcPr>
            <w:tcW w:w="3401" w:type="dxa"/>
            <w:vAlign w:val="center"/>
          </w:tcPr>
          <w:p w14:paraId="75E5FC6F" w14:textId="6806FF40" w:rsidR="005042AE" w:rsidRPr="00316D9B" w:rsidRDefault="00F03447" w:rsidP="00DA06A9">
            <w:pPr>
              <w:spacing w:beforeLines="60" w:before="144" w:afterLines="60" w:after="144"/>
              <w:ind w:left="-105"/>
              <w:contextualSpacing/>
              <w:jc w:val="center"/>
              <w:rPr>
                <w:rFonts w:cs="Arial"/>
                <w:color w:val="495965" w:themeColor="text1"/>
                <w:sz w:val="20"/>
                <w:szCs w:val="20"/>
              </w:rPr>
            </w:pPr>
            <w:r w:rsidRPr="00316D9B">
              <w:rPr>
                <w:rFonts w:cs="Arial"/>
                <w:color w:val="495965" w:themeColor="text1"/>
                <w:sz w:val="20"/>
                <w:szCs w:val="20"/>
              </w:rPr>
              <w:t>Out of session approval by HREC Chair</w:t>
            </w:r>
            <w:r w:rsidR="00DD0304" w:rsidRPr="00316D9B">
              <w:rPr>
                <w:rFonts w:cs="Arial"/>
                <w:color w:val="495965" w:themeColor="text1"/>
                <w:sz w:val="20"/>
                <w:szCs w:val="20"/>
              </w:rPr>
              <w:t xml:space="preserve"> or delegate.</w:t>
            </w:r>
          </w:p>
        </w:tc>
        <w:tc>
          <w:tcPr>
            <w:tcW w:w="3401" w:type="dxa"/>
            <w:vAlign w:val="center"/>
          </w:tcPr>
          <w:p w14:paraId="131234D3" w14:textId="11B90FAD" w:rsidR="005042AE" w:rsidRPr="00316D9B" w:rsidRDefault="00F03447" w:rsidP="00DA06A9">
            <w:pPr>
              <w:spacing w:beforeLines="60" w:before="144" w:afterLines="60" w:after="144"/>
              <w:jc w:val="center"/>
              <w:rPr>
                <w:rFonts w:cs="Arial"/>
                <w:color w:val="495965" w:themeColor="text1"/>
                <w:sz w:val="20"/>
                <w:szCs w:val="20"/>
              </w:rPr>
            </w:pPr>
            <w:r w:rsidRPr="00316D9B">
              <w:rPr>
                <w:rFonts w:cs="Arial"/>
                <w:color w:val="495965" w:themeColor="text1"/>
                <w:sz w:val="20"/>
                <w:szCs w:val="20"/>
              </w:rPr>
              <w:t xml:space="preserve">Internal </w:t>
            </w:r>
            <w:r w:rsidR="00DA06A9" w:rsidRPr="00316D9B">
              <w:rPr>
                <w:rFonts w:cs="Arial"/>
                <w:color w:val="495965" w:themeColor="text1"/>
                <w:sz w:val="20"/>
                <w:szCs w:val="20"/>
              </w:rPr>
              <w:t>e</w:t>
            </w:r>
            <w:r w:rsidRPr="00316D9B">
              <w:rPr>
                <w:rFonts w:cs="Arial"/>
                <w:color w:val="495965" w:themeColor="text1"/>
                <w:sz w:val="20"/>
                <w:szCs w:val="20"/>
              </w:rPr>
              <w:t xml:space="preserve">thical </w:t>
            </w:r>
            <w:r w:rsidR="00DA06A9" w:rsidRPr="00316D9B">
              <w:rPr>
                <w:rFonts w:cs="Arial"/>
                <w:color w:val="495965" w:themeColor="text1"/>
                <w:sz w:val="20"/>
                <w:szCs w:val="20"/>
              </w:rPr>
              <w:t>r</w:t>
            </w:r>
            <w:r w:rsidRPr="00316D9B">
              <w:rPr>
                <w:rFonts w:cs="Arial"/>
                <w:color w:val="495965" w:themeColor="text1"/>
                <w:sz w:val="20"/>
                <w:szCs w:val="20"/>
              </w:rPr>
              <w:t>eview within the Department of Research</w:t>
            </w:r>
          </w:p>
        </w:tc>
        <w:tc>
          <w:tcPr>
            <w:tcW w:w="3402" w:type="dxa"/>
            <w:vAlign w:val="center"/>
          </w:tcPr>
          <w:p w14:paraId="444B5E8E" w14:textId="240B5DAE" w:rsidR="005042AE" w:rsidRPr="00316D9B" w:rsidRDefault="00DA06A9" w:rsidP="00DA06A9">
            <w:pPr>
              <w:spacing w:beforeLines="60" w:before="144" w:afterLines="60" w:after="144"/>
              <w:jc w:val="center"/>
              <w:rPr>
                <w:rFonts w:cs="Arial"/>
                <w:color w:val="495965" w:themeColor="text1"/>
                <w:sz w:val="20"/>
                <w:szCs w:val="20"/>
              </w:rPr>
            </w:pPr>
            <w:r w:rsidRPr="00316D9B">
              <w:rPr>
                <w:rFonts w:cs="Arial"/>
                <w:color w:val="495965" w:themeColor="text1"/>
                <w:sz w:val="20"/>
                <w:szCs w:val="20"/>
              </w:rPr>
              <w:t xml:space="preserve">Full HREC </w:t>
            </w:r>
            <w:r w:rsidR="008E05FD" w:rsidRPr="00316D9B">
              <w:rPr>
                <w:rFonts w:cs="Arial"/>
                <w:color w:val="495965" w:themeColor="text1"/>
                <w:sz w:val="20"/>
                <w:szCs w:val="20"/>
              </w:rPr>
              <w:t>c</w:t>
            </w:r>
            <w:r w:rsidRPr="00316D9B">
              <w:rPr>
                <w:rFonts w:cs="Arial"/>
                <w:color w:val="495965" w:themeColor="text1"/>
                <w:sz w:val="20"/>
                <w:szCs w:val="20"/>
              </w:rPr>
              <w:t xml:space="preserve">ommittee </w:t>
            </w:r>
            <w:r w:rsidR="008E05FD" w:rsidRPr="00316D9B">
              <w:rPr>
                <w:rFonts w:cs="Arial"/>
                <w:color w:val="495965" w:themeColor="text1"/>
                <w:sz w:val="20"/>
                <w:szCs w:val="20"/>
              </w:rPr>
              <w:t>r</w:t>
            </w:r>
            <w:r w:rsidRPr="00316D9B">
              <w:rPr>
                <w:rFonts w:cs="Arial"/>
                <w:color w:val="495965" w:themeColor="text1"/>
                <w:sz w:val="20"/>
                <w:szCs w:val="20"/>
              </w:rPr>
              <w:t>eview</w:t>
            </w:r>
          </w:p>
        </w:tc>
      </w:tr>
      <w:tr w:rsidR="00B03934" w:rsidRPr="002B3A44" w14:paraId="5FAF4FAA" w14:textId="77777777" w:rsidTr="001550E4">
        <w:tc>
          <w:tcPr>
            <w:tcW w:w="10204" w:type="dxa"/>
            <w:gridSpan w:val="3"/>
            <w:vAlign w:val="center"/>
          </w:tcPr>
          <w:p w14:paraId="01A44CE6" w14:textId="77777777" w:rsidR="00B03934" w:rsidRPr="00316D9B" w:rsidRDefault="00B03934" w:rsidP="001550E4">
            <w:pPr>
              <w:spacing w:beforeLines="60" w:before="144" w:afterLines="60" w:after="144"/>
              <w:rPr>
                <w:rFonts w:cs="Arial"/>
                <w:b/>
                <w:bCs/>
                <w:color w:val="495965" w:themeColor="text1"/>
                <w:sz w:val="20"/>
                <w:szCs w:val="20"/>
              </w:rPr>
            </w:pPr>
            <w:r w:rsidRPr="00316D9B">
              <w:rPr>
                <w:rFonts w:cs="Arial"/>
                <w:b/>
                <w:bCs/>
                <w:color w:val="495965" w:themeColor="text1"/>
                <w:sz w:val="20"/>
                <w:szCs w:val="20"/>
              </w:rPr>
              <w:t>Comments:</w:t>
            </w:r>
          </w:p>
          <w:p w14:paraId="3AE43418" w14:textId="32AF1423" w:rsidR="00B03934" w:rsidRPr="00316D9B" w:rsidRDefault="00B03934" w:rsidP="001550E4">
            <w:pPr>
              <w:spacing w:beforeLines="60" w:before="144" w:afterLines="60" w:after="144"/>
              <w:rPr>
                <w:rFonts w:cs="Arial"/>
                <w:color w:val="495965" w:themeColor="text1"/>
                <w:sz w:val="20"/>
                <w:szCs w:val="20"/>
              </w:rPr>
            </w:pPr>
          </w:p>
        </w:tc>
      </w:tr>
    </w:tbl>
    <w:p w14:paraId="60B596ED" w14:textId="77777777" w:rsidR="00A845E1" w:rsidRDefault="00A845E1" w:rsidP="00667F36">
      <w:pPr>
        <w:rPr>
          <w:rFonts w:cs="Arial"/>
          <w:b/>
          <w:bCs/>
          <w:color w:val="BA410D" w:themeColor="accent1"/>
          <w:sz w:val="28"/>
          <w:szCs w:val="28"/>
        </w:rPr>
      </w:pPr>
    </w:p>
    <w:p w14:paraId="63DDBA07" w14:textId="55777B7B" w:rsidR="00325B34" w:rsidRDefault="00325B34" w:rsidP="00325B34">
      <w:pPr>
        <w:pStyle w:val="Heading3"/>
      </w:pPr>
      <w:r w:rsidRPr="009648E7">
        <w:t>Request for Endorsement of Waiver of Consent</w:t>
      </w:r>
    </w:p>
    <w:p w14:paraId="52B7E3C5" w14:textId="77777777" w:rsidR="001B7542" w:rsidRPr="001B7542" w:rsidRDefault="000470A2" w:rsidP="000470A2">
      <w:pPr>
        <w:rPr>
          <w:rFonts w:cs="Arial"/>
          <w:color w:val="495965" w:themeColor="text1"/>
          <w:sz w:val="20"/>
          <w:szCs w:val="20"/>
        </w:rPr>
      </w:pPr>
      <w:r>
        <w:rPr>
          <w:rFonts w:cs="Arial"/>
          <w:color w:val="495965" w:themeColor="text1"/>
          <w:sz w:val="20"/>
          <w:szCs w:val="20"/>
        </w:rPr>
        <w:t>Does this project request a waiver</w:t>
      </w:r>
      <w:r w:rsidRPr="00316D9B">
        <w:rPr>
          <w:rFonts w:cs="Arial"/>
          <w:color w:val="495965" w:themeColor="text1"/>
          <w:sz w:val="20"/>
          <w:szCs w:val="20"/>
        </w:rPr>
        <w:t>?</w:t>
      </w:r>
    </w:p>
    <w:tbl>
      <w:tblPr>
        <w:tblStyle w:val="TableGrid"/>
        <w:tblpPr w:leftFromText="180" w:rightFromText="180" w:vertAnchor="text" w:horzAnchor="margin" w:tblpY="-15"/>
        <w:tblW w:w="5000" w:type="pct"/>
        <w:tblLook w:val="04A0" w:firstRow="1" w:lastRow="0" w:firstColumn="1" w:lastColumn="0" w:noHBand="0" w:noVBand="1"/>
      </w:tblPr>
      <w:tblGrid>
        <w:gridCol w:w="595"/>
        <w:gridCol w:w="2666"/>
        <w:gridCol w:w="567"/>
        <w:gridCol w:w="6376"/>
      </w:tblGrid>
      <w:tr w:rsidR="001B7542" w:rsidRPr="00316D9B" w14:paraId="1D139079" w14:textId="77777777" w:rsidTr="003007BC">
        <w:sdt>
          <w:sdtPr>
            <w:rPr>
              <w:rFonts w:cs="Arial"/>
              <w:b/>
              <w:bCs/>
              <w:color w:val="495965" w:themeColor="text1"/>
              <w:sz w:val="20"/>
              <w:szCs w:val="20"/>
            </w:rPr>
            <w:id w:val="-2105408467"/>
            <w14:checkbox>
              <w14:checked w14:val="0"/>
              <w14:checkedState w14:val="2612" w14:font="MS Gothic"/>
              <w14:uncheckedState w14:val="2610" w14:font="MS Gothic"/>
            </w14:checkbox>
          </w:sdtPr>
          <w:sdtEndPr/>
          <w:sdtContent>
            <w:tc>
              <w:tcPr>
                <w:tcW w:w="595" w:type="dxa"/>
                <w:tcBorders>
                  <w:top w:val="nil"/>
                  <w:left w:val="nil"/>
                  <w:bottom w:val="nil"/>
                  <w:right w:val="nil"/>
                </w:tcBorders>
                <w:vAlign w:val="center"/>
              </w:tcPr>
              <w:p w14:paraId="73A9E816" w14:textId="77777777" w:rsidR="001B7542" w:rsidRPr="00316D9B" w:rsidRDefault="001B7542" w:rsidP="003007BC">
                <w:pPr>
                  <w:rPr>
                    <w:rFonts w:cs="Arial"/>
                    <w:b/>
                    <w:bCs/>
                    <w:color w:val="495965" w:themeColor="text1"/>
                    <w:sz w:val="20"/>
                    <w:szCs w:val="20"/>
                  </w:rPr>
                </w:pPr>
                <w:r w:rsidRPr="00316D9B">
                  <w:rPr>
                    <w:rFonts w:ascii="Segoe UI Symbol" w:eastAsia="MS Gothic" w:hAnsi="Segoe UI Symbol" w:cs="Segoe UI Symbol"/>
                    <w:b/>
                    <w:bCs/>
                    <w:color w:val="495965" w:themeColor="text1"/>
                    <w:sz w:val="20"/>
                    <w:szCs w:val="20"/>
                  </w:rPr>
                  <w:t>☐</w:t>
                </w:r>
              </w:p>
            </w:tc>
          </w:sdtContent>
        </w:sdt>
        <w:tc>
          <w:tcPr>
            <w:tcW w:w="2666" w:type="dxa"/>
            <w:tcBorders>
              <w:top w:val="nil"/>
              <w:left w:val="nil"/>
              <w:bottom w:val="nil"/>
              <w:right w:val="nil"/>
            </w:tcBorders>
            <w:vAlign w:val="center"/>
          </w:tcPr>
          <w:p w14:paraId="583986EE" w14:textId="77777777" w:rsidR="001B7542" w:rsidRPr="00316D9B" w:rsidRDefault="001B7542" w:rsidP="003007BC">
            <w:pPr>
              <w:rPr>
                <w:rFonts w:cs="Arial"/>
                <w:b/>
                <w:bCs/>
                <w:color w:val="495965" w:themeColor="text1"/>
                <w:sz w:val="20"/>
                <w:szCs w:val="20"/>
              </w:rPr>
            </w:pPr>
            <w:r w:rsidRPr="00316D9B">
              <w:rPr>
                <w:rFonts w:cs="Arial"/>
                <w:b/>
                <w:bCs/>
                <w:color w:val="495965" w:themeColor="text1"/>
                <w:sz w:val="20"/>
                <w:szCs w:val="20"/>
              </w:rPr>
              <w:t>Yes</w:t>
            </w:r>
          </w:p>
        </w:tc>
        <w:sdt>
          <w:sdtPr>
            <w:rPr>
              <w:rFonts w:cs="Arial"/>
              <w:b/>
              <w:bCs/>
              <w:color w:val="495965" w:themeColor="text1"/>
              <w:sz w:val="20"/>
              <w:szCs w:val="20"/>
            </w:rPr>
            <w:id w:val="1972090121"/>
            <w14:checkbox>
              <w14:checked w14:val="0"/>
              <w14:checkedState w14:val="2612" w14:font="MS Gothic"/>
              <w14:uncheckedState w14:val="2610" w14:font="MS Gothic"/>
            </w14:checkbox>
          </w:sdtPr>
          <w:sdtEndPr/>
          <w:sdtContent>
            <w:tc>
              <w:tcPr>
                <w:tcW w:w="567" w:type="dxa"/>
                <w:tcBorders>
                  <w:top w:val="nil"/>
                  <w:left w:val="nil"/>
                  <w:bottom w:val="nil"/>
                  <w:right w:val="nil"/>
                </w:tcBorders>
                <w:vAlign w:val="center"/>
              </w:tcPr>
              <w:p w14:paraId="31FA4AE1" w14:textId="77777777" w:rsidR="001B7542" w:rsidRPr="00316D9B" w:rsidRDefault="001B7542" w:rsidP="003007BC">
                <w:pPr>
                  <w:rPr>
                    <w:rFonts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6376" w:type="dxa"/>
            <w:tcBorders>
              <w:top w:val="nil"/>
              <w:left w:val="nil"/>
              <w:bottom w:val="nil"/>
              <w:right w:val="nil"/>
            </w:tcBorders>
            <w:vAlign w:val="center"/>
          </w:tcPr>
          <w:p w14:paraId="6A175B39" w14:textId="77777777" w:rsidR="001B7542" w:rsidRPr="00316D9B" w:rsidRDefault="001B7542" w:rsidP="003007BC">
            <w:pPr>
              <w:rPr>
                <w:rFonts w:cs="Arial"/>
                <w:b/>
                <w:bCs/>
                <w:color w:val="495965" w:themeColor="text1"/>
                <w:sz w:val="20"/>
                <w:szCs w:val="20"/>
              </w:rPr>
            </w:pPr>
            <w:r w:rsidRPr="00316D9B">
              <w:rPr>
                <w:rFonts w:cs="Arial"/>
                <w:b/>
                <w:bCs/>
                <w:color w:val="495965" w:themeColor="text1"/>
                <w:sz w:val="20"/>
                <w:szCs w:val="20"/>
              </w:rPr>
              <w:t xml:space="preserve">No – </w:t>
            </w:r>
            <w:r>
              <w:rPr>
                <w:rFonts w:cs="Arial"/>
                <w:b/>
                <w:bCs/>
                <w:color w:val="495965" w:themeColor="text1"/>
                <w:sz w:val="20"/>
                <w:szCs w:val="20"/>
              </w:rPr>
              <w:t>continue to Governance Assessment</w:t>
            </w:r>
          </w:p>
        </w:tc>
      </w:tr>
    </w:tbl>
    <w:p w14:paraId="719020A5" w14:textId="35F6A8D6" w:rsidR="000470A2" w:rsidRPr="001B7542" w:rsidRDefault="000470A2" w:rsidP="000470A2">
      <w:pPr>
        <w:rPr>
          <w:rFonts w:cs="Arial"/>
          <w:color w:val="495965" w:themeColor="text1"/>
          <w:sz w:val="20"/>
          <w:szCs w:val="20"/>
        </w:rPr>
      </w:pPr>
    </w:p>
    <w:tbl>
      <w:tblPr>
        <w:tblStyle w:val="CommissionTable1"/>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9"/>
        <w:gridCol w:w="7649"/>
      </w:tblGrid>
      <w:tr w:rsidR="00325B34" w:rsidRPr="00325B34" w14:paraId="43D25EFF" w14:textId="77777777" w:rsidTr="00325B34">
        <w:trPr>
          <w:trHeight w:val="523"/>
          <w:jc w:val="center"/>
        </w:trPr>
        <w:tc>
          <w:tcPr>
            <w:tcW w:w="1250" w:type="pct"/>
          </w:tcPr>
          <w:p w14:paraId="4C367FCD" w14:textId="77777777" w:rsidR="00325B34" w:rsidRPr="00325B34" w:rsidRDefault="00325B34">
            <w:pPr>
              <w:spacing w:before="240" w:after="240" w:line="276" w:lineRule="auto"/>
              <w:contextualSpacing w:val="0"/>
              <w:rPr>
                <w:rFonts w:cs="Arial"/>
                <w:b/>
                <w:color w:val="BA410D" w:themeColor="accent1"/>
                <w:sz w:val="20"/>
                <w:szCs w:val="20"/>
              </w:rPr>
            </w:pPr>
            <w:r w:rsidRPr="00325B34">
              <w:rPr>
                <w:rFonts w:cs="Arial"/>
                <w:b/>
                <w:color w:val="BA410D" w:themeColor="accent1"/>
                <w:sz w:val="20"/>
                <w:szCs w:val="20"/>
              </w:rPr>
              <w:t>Scope of Waiver:</w:t>
            </w:r>
          </w:p>
        </w:tc>
        <w:sdt>
          <w:sdtPr>
            <w:rPr>
              <w:rStyle w:val="Style1Char"/>
              <w:rFonts w:cs="Arial"/>
              <w:color w:val="495965" w:themeColor="text1"/>
              <w:sz w:val="20"/>
              <w:szCs w:val="20"/>
            </w:rPr>
            <w:tag w:val="Name"/>
            <w:id w:val="-2082203772"/>
            <w:placeholder>
              <w:docPart w:val="882BFB14E16D4739A9D50556B40A05B7"/>
            </w:placeholder>
          </w:sdtPr>
          <w:sdtEndPr>
            <w:rPr>
              <w:rStyle w:val="DefaultParagraphFont"/>
            </w:rPr>
          </w:sdtEndPr>
          <w:sdtContent>
            <w:tc>
              <w:tcPr>
                <w:tcW w:w="3750" w:type="pct"/>
              </w:tcPr>
              <w:p w14:paraId="61D1AC78" w14:textId="77777777" w:rsidR="00325B34" w:rsidRPr="00325B34" w:rsidRDefault="00325B34">
                <w:pPr>
                  <w:spacing w:before="240" w:after="240" w:line="276" w:lineRule="auto"/>
                  <w:contextualSpacing w:val="0"/>
                  <w:rPr>
                    <w:rFonts w:cs="Arial"/>
                    <w:color w:val="495965" w:themeColor="text1"/>
                    <w:sz w:val="20"/>
                    <w:szCs w:val="20"/>
                  </w:rPr>
                </w:pPr>
                <w:r w:rsidRPr="00325B34">
                  <w:rPr>
                    <w:rStyle w:val="Style1Char"/>
                    <w:rFonts w:cs="Arial"/>
                    <w:i/>
                    <w:iCs/>
                    <w:color w:val="495965" w:themeColor="text1"/>
                    <w:sz w:val="20"/>
                    <w:szCs w:val="20"/>
                  </w:rPr>
                  <w:t>Enter waiver reasoning</w:t>
                </w:r>
              </w:p>
            </w:tc>
          </w:sdtContent>
        </w:sdt>
      </w:tr>
      <w:tr w:rsidR="00325B34" w:rsidRPr="00325B34" w14:paraId="20593F9F" w14:textId="77777777" w:rsidTr="00325B34">
        <w:trPr>
          <w:trHeight w:val="523"/>
          <w:jc w:val="center"/>
        </w:trPr>
        <w:tc>
          <w:tcPr>
            <w:tcW w:w="1250" w:type="pct"/>
          </w:tcPr>
          <w:p w14:paraId="78932996" w14:textId="77777777" w:rsidR="00325B34" w:rsidRPr="00325B34" w:rsidRDefault="00325B34">
            <w:pPr>
              <w:spacing w:before="240" w:after="240" w:line="276" w:lineRule="auto"/>
              <w:rPr>
                <w:rFonts w:cs="Arial"/>
                <w:b/>
                <w:color w:val="BA410D" w:themeColor="accent1"/>
                <w:sz w:val="20"/>
                <w:szCs w:val="20"/>
              </w:rPr>
            </w:pPr>
            <w:r w:rsidRPr="00325B34">
              <w:rPr>
                <w:rFonts w:cs="Arial"/>
                <w:b/>
                <w:color w:val="BA410D" w:themeColor="accent1"/>
                <w:sz w:val="20"/>
                <w:szCs w:val="20"/>
              </w:rPr>
              <w:t>S</w:t>
            </w:r>
            <w:r w:rsidRPr="00325B34">
              <w:rPr>
                <w:b/>
                <w:color w:val="BA410D" w:themeColor="accent1"/>
                <w:sz w:val="20"/>
                <w:szCs w:val="20"/>
              </w:rPr>
              <w:t>tandard of Care</w:t>
            </w:r>
          </w:p>
        </w:tc>
        <w:sdt>
          <w:sdtPr>
            <w:rPr>
              <w:rStyle w:val="Style1Char"/>
              <w:rFonts w:cs="Arial"/>
              <w:color w:val="495965" w:themeColor="text1"/>
              <w:sz w:val="20"/>
              <w:szCs w:val="20"/>
            </w:rPr>
            <w:tag w:val="Name"/>
            <w:id w:val="1783606665"/>
            <w:placeholder>
              <w:docPart w:val="EC84E843DCB948B184D560F63B73E2A6"/>
            </w:placeholder>
          </w:sdtPr>
          <w:sdtEndPr>
            <w:rPr>
              <w:rStyle w:val="DefaultParagraphFont"/>
            </w:rPr>
          </w:sdtEndPr>
          <w:sdtContent>
            <w:tc>
              <w:tcPr>
                <w:tcW w:w="3750" w:type="pct"/>
              </w:tcPr>
              <w:p w14:paraId="40AF4E3D" w14:textId="21397C6D" w:rsidR="00325B34" w:rsidRPr="00325B34" w:rsidRDefault="00325B34">
                <w:pPr>
                  <w:spacing w:before="240" w:after="240" w:line="276" w:lineRule="auto"/>
                  <w:rPr>
                    <w:rStyle w:val="Style1Char"/>
                    <w:rFonts w:cs="Arial"/>
                    <w:color w:val="495965" w:themeColor="text1"/>
                    <w:sz w:val="20"/>
                    <w:szCs w:val="20"/>
                  </w:rPr>
                </w:pPr>
                <w:r w:rsidRPr="00325B34">
                  <w:rPr>
                    <w:rStyle w:val="Style1Char"/>
                    <w:rFonts w:cs="Arial"/>
                    <w:i/>
                    <w:iCs/>
                    <w:color w:val="495965" w:themeColor="text1"/>
                    <w:sz w:val="20"/>
                    <w:szCs w:val="20"/>
                  </w:rPr>
                  <w:t>E</w:t>
                </w:r>
                <w:r w:rsidRPr="00325B34">
                  <w:rPr>
                    <w:rStyle w:val="Style1Char"/>
                    <w:rFonts w:cs="Arial"/>
                    <w:color w:val="495965" w:themeColor="text1"/>
                    <w:sz w:val="20"/>
                    <w:szCs w:val="20"/>
                  </w:rPr>
                  <w:t>.g.</w:t>
                </w:r>
                <w:r w:rsidRPr="00325B34">
                  <w:rPr>
                    <w:i/>
                    <w:iCs/>
                    <w:color w:val="495965" w:themeColor="text1"/>
                    <w:sz w:val="20"/>
                    <w:szCs w:val="20"/>
                  </w:rPr>
                  <w:t xml:space="preserve"> - No deviation from standard care as data is retrospective and already exists.</w:t>
                </w:r>
              </w:p>
            </w:tc>
          </w:sdtContent>
        </w:sdt>
      </w:tr>
      <w:tr w:rsidR="00325B34" w:rsidRPr="00325B34" w14:paraId="7C76A872" w14:textId="77777777" w:rsidTr="00325B34">
        <w:trPr>
          <w:trHeight w:val="364"/>
          <w:jc w:val="center"/>
        </w:trPr>
        <w:tc>
          <w:tcPr>
            <w:tcW w:w="1250" w:type="pct"/>
          </w:tcPr>
          <w:p w14:paraId="1AEA78DA" w14:textId="77777777" w:rsidR="00325B34" w:rsidRPr="00325B34" w:rsidRDefault="00325B34">
            <w:pPr>
              <w:spacing w:before="240" w:after="240" w:line="276" w:lineRule="auto"/>
              <w:contextualSpacing w:val="0"/>
              <w:rPr>
                <w:rFonts w:cs="Arial"/>
                <w:b/>
                <w:color w:val="BA410D" w:themeColor="accent1"/>
                <w:sz w:val="20"/>
                <w:szCs w:val="20"/>
              </w:rPr>
            </w:pPr>
            <w:r w:rsidRPr="00325B34">
              <w:rPr>
                <w:rFonts w:cs="Arial"/>
                <w:b/>
                <w:color w:val="BA410D" w:themeColor="accent1"/>
                <w:sz w:val="20"/>
                <w:szCs w:val="20"/>
              </w:rPr>
              <w:t>Site Involved</w:t>
            </w:r>
          </w:p>
        </w:tc>
        <w:sdt>
          <w:sdtPr>
            <w:rPr>
              <w:rStyle w:val="Style1Char"/>
              <w:rFonts w:cs="Arial"/>
              <w:color w:val="495965" w:themeColor="text1"/>
              <w:sz w:val="20"/>
              <w:szCs w:val="20"/>
            </w:rPr>
            <w:tag w:val="Name"/>
            <w:id w:val="36623762"/>
            <w:placeholder>
              <w:docPart w:val="645136AA8D0E4A278E788AD65889D2A7"/>
            </w:placeholder>
          </w:sdtPr>
          <w:sdtEndPr>
            <w:rPr>
              <w:rStyle w:val="DefaultParagraphFont"/>
              <w:rFonts w:cstheme="minorBidi"/>
              <w:color w:val="495965"/>
            </w:rPr>
          </w:sdtEndPr>
          <w:sdtContent>
            <w:tc>
              <w:tcPr>
                <w:tcW w:w="3750" w:type="pct"/>
              </w:tcPr>
              <w:p w14:paraId="302AFE9D" w14:textId="48845D80" w:rsidR="00325B34" w:rsidRPr="00325B34" w:rsidRDefault="00325B34" w:rsidP="00325B34">
                <w:pPr>
                  <w:pStyle w:val="ListParagraph"/>
                  <w:numPr>
                    <w:ilvl w:val="0"/>
                    <w:numId w:val="17"/>
                  </w:numPr>
                  <w:spacing w:before="240" w:after="240" w:line="276" w:lineRule="auto"/>
                  <w:rPr>
                    <w:rFonts w:cs="Arial"/>
                    <w:color w:val="auto"/>
                    <w:sz w:val="20"/>
                    <w:szCs w:val="20"/>
                  </w:rPr>
                </w:pPr>
                <w:r w:rsidRPr="00325B34">
                  <w:rPr>
                    <w:rStyle w:val="Style1Char"/>
                    <w:rFonts w:cs="Arial"/>
                    <w:color w:val="495965" w:themeColor="text1"/>
                    <w:sz w:val="20"/>
                    <w:szCs w:val="20"/>
                  </w:rPr>
                  <w:t>Sir Charles Gairdner Hospital</w:t>
                </w:r>
              </w:p>
            </w:tc>
          </w:sdtContent>
        </w:sdt>
      </w:tr>
      <w:tr w:rsidR="00325B34" w:rsidRPr="00325B34" w14:paraId="46C2F22E" w14:textId="77777777" w:rsidTr="00325B34">
        <w:trPr>
          <w:trHeight w:val="364"/>
          <w:jc w:val="center"/>
        </w:trPr>
        <w:tc>
          <w:tcPr>
            <w:tcW w:w="1250" w:type="pct"/>
          </w:tcPr>
          <w:p w14:paraId="6F290E54" w14:textId="77777777" w:rsidR="00325B34" w:rsidRPr="00325B34" w:rsidRDefault="00325B34">
            <w:pPr>
              <w:spacing w:before="240" w:after="240" w:line="276" w:lineRule="auto"/>
              <w:rPr>
                <w:rFonts w:cs="Arial"/>
                <w:b/>
                <w:color w:val="BA410D" w:themeColor="accent1"/>
                <w:sz w:val="20"/>
                <w:szCs w:val="20"/>
              </w:rPr>
            </w:pPr>
            <w:r w:rsidRPr="00325B34">
              <w:rPr>
                <w:rFonts w:cs="Arial"/>
                <w:b/>
                <w:color w:val="BA410D" w:themeColor="accent1"/>
                <w:sz w:val="20"/>
                <w:szCs w:val="20"/>
              </w:rPr>
              <w:t>Additional Comments</w:t>
            </w:r>
          </w:p>
        </w:tc>
        <w:sdt>
          <w:sdtPr>
            <w:rPr>
              <w:rStyle w:val="Style1Char"/>
              <w:rFonts w:cs="Arial"/>
              <w:color w:val="495965" w:themeColor="text1"/>
              <w:sz w:val="20"/>
              <w:szCs w:val="20"/>
            </w:rPr>
            <w:tag w:val="Name"/>
            <w:id w:val="-692298905"/>
            <w:placeholder>
              <w:docPart w:val="D8BA96D6712C4BEDBB89DEE2CE840883"/>
            </w:placeholder>
          </w:sdtPr>
          <w:sdtEndPr>
            <w:rPr>
              <w:rStyle w:val="DefaultParagraphFont"/>
              <w:rFonts w:cstheme="minorBidi"/>
              <w:color w:val="495965"/>
            </w:rPr>
          </w:sdtEndPr>
          <w:sdtContent>
            <w:tc>
              <w:tcPr>
                <w:tcW w:w="3750" w:type="pct"/>
              </w:tcPr>
              <w:p w14:paraId="1517A288" w14:textId="01A2589A" w:rsidR="00325B34" w:rsidRPr="00325B34" w:rsidRDefault="00325B34" w:rsidP="00325B34">
                <w:pPr>
                  <w:spacing w:before="240" w:after="240" w:line="276" w:lineRule="auto"/>
                  <w:jc w:val="both"/>
                  <w:rPr>
                    <w:rStyle w:val="Style1Char"/>
                    <w:rFonts w:cs="Arial"/>
                    <w:color w:val="495965" w:themeColor="text1"/>
                    <w:sz w:val="20"/>
                    <w:szCs w:val="20"/>
                  </w:rPr>
                </w:pPr>
                <w:r w:rsidRPr="00325B34">
                  <w:rPr>
                    <w:rStyle w:val="Style1Char"/>
                    <w:rFonts w:cs="Arial"/>
                    <w:i/>
                    <w:iCs/>
                    <w:color w:val="495965" w:themeColor="text1"/>
                    <w:sz w:val="20"/>
                    <w:szCs w:val="20"/>
                  </w:rPr>
                  <w:t xml:space="preserve">? </w:t>
                </w:r>
                <w:r w:rsidRPr="00325B34">
                  <w:rPr>
                    <w:i/>
                    <w:iCs/>
                    <w:sz w:val="20"/>
                    <w:szCs w:val="20"/>
                  </w:rPr>
                  <w:t>QI / Disclosure of data / External parties?</w:t>
                </w:r>
              </w:p>
            </w:tc>
          </w:sdtContent>
        </w:sdt>
      </w:tr>
      <w:tr w:rsidR="00325B34" w:rsidRPr="00325B34" w14:paraId="0C9B9408" w14:textId="77777777" w:rsidTr="00325B34">
        <w:trPr>
          <w:trHeight w:val="364"/>
          <w:jc w:val="center"/>
        </w:trPr>
        <w:tc>
          <w:tcPr>
            <w:tcW w:w="1250" w:type="pct"/>
          </w:tcPr>
          <w:p w14:paraId="73591DD1" w14:textId="235C2F88" w:rsidR="00325B34" w:rsidRPr="00325B34" w:rsidRDefault="00325B34">
            <w:pPr>
              <w:spacing w:before="240" w:after="240" w:line="276" w:lineRule="auto"/>
              <w:rPr>
                <w:rFonts w:cs="Arial"/>
                <w:b/>
                <w:color w:val="BA410D" w:themeColor="accent1"/>
                <w:sz w:val="20"/>
                <w:szCs w:val="20"/>
              </w:rPr>
            </w:pPr>
            <w:r w:rsidRPr="00325B34">
              <w:rPr>
                <w:rFonts w:cs="Arial"/>
                <w:b/>
                <w:color w:val="BA410D" w:themeColor="accent1"/>
                <w:sz w:val="20"/>
                <w:szCs w:val="20"/>
              </w:rPr>
              <w:t xml:space="preserve">Recommendation </w:t>
            </w:r>
          </w:p>
        </w:tc>
        <w:tc>
          <w:tcPr>
            <w:tcW w:w="3750" w:type="pct"/>
          </w:tcPr>
          <w:p w14:paraId="3CD9DA61" w14:textId="52FB728F" w:rsidR="00325B34" w:rsidRPr="00325B34" w:rsidRDefault="00325B34" w:rsidP="00325B34">
            <w:pPr>
              <w:spacing w:before="240" w:after="240" w:line="276" w:lineRule="auto"/>
              <w:jc w:val="both"/>
              <w:rPr>
                <w:rStyle w:val="Style1Char"/>
                <w:rFonts w:cs="Arial"/>
                <w:i/>
                <w:iCs/>
                <w:color w:val="495965" w:themeColor="text1"/>
                <w:sz w:val="20"/>
                <w:szCs w:val="20"/>
              </w:rPr>
            </w:pPr>
            <w:r w:rsidRPr="00325B34">
              <w:rPr>
                <w:rFonts w:cs="Arial"/>
                <w:sz w:val="20"/>
                <w:szCs w:val="20"/>
              </w:rPr>
              <w:t>E.g. - Recommend the waiver be approved given (1) no personal information is being used in the study (2) not data is being disclosed to an external party (3) the waiver is justified under section 2.3.10 of the National Statement.</w:t>
            </w:r>
          </w:p>
        </w:tc>
      </w:tr>
    </w:tbl>
    <w:p w14:paraId="029C72E2" w14:textId="77777777" w:rsidR="00571CD7" w:rsidRDefault="00571CD7" w:rsidP="00571CD7">
      <w:pPr>
        <w:rPr>
          <w:rFonts w:cs="Arial"/>
          <w:bCs/>
          <w:sz w:val="22"/>
        </w:rPr>
      </w:pPr>
    </w:p>
    <w:p w14:paraId="05AA66CF" w14:textId="16958F05" w:rsidR="00571CD7" w:rsidRPr="0061351F" w:rsidRDefault="00571CD7" w:rsidP="00571CD7">
      <w:pPr>
        <w:rPr>
          <w:rFonts w:cs="Arial"/>
          <w:bCs/>
          <w:sz w:val="22"/>
        </w:rPr>
      </w:pPr>
      <w:r w:rsidRPr="0061351F">
        <w:rPr>
          <w:rFonts w:cs="Arial"/>
          <w:bCs/>
          <w:sz w:val="22"/>
        </w:rPr>
        <w:t>Please find attached:</w:t>
      </w:r>
    </w:p>
    <w:p w14:paraId="7536BEE1" w14:textId="089BD05E" w:rsidR="00571CD7" w:rsidRPr="00E74DC8" w:rsidRDefault="00AF4E23" w:rsidP="00E74DC8">
      <w:pPr>
        <w:ind w:left="360"/>
        <w:rPr>
          <w:rFonts w:cs="Arial"/>
          <w:bCs/>
          <w:sz w:val="22"/>
        </w:rPr>
      </w:pPr>
      <w:sdt>
        <w:sdtPr>
          <w:rPr>
            <w:rFonts w:cs="Arial"/>
            <w:bCs/>
            <w:sz w:val="22"/>
          </w:rPr>
          <w:id w:val="394013889"/>
          <w14:checkbox>
            <w14:checked w14:val="0"/>
            <w14:checkedState w14:val="2612" w14:font="MS Gothic"/>
            <w14:uncheckedState w14:val="2610" w14:font="MS Gothic"/>
          </w14:checkbox>
        </w:sdtPr>
        <w:sdtEndPr/>
        <w:sdtContent>
          <w:r w:rsidR="00E74DC8">
            <w:rPr>
              <w:rFonts w:ascii="MS Gothic" w:eastAsia="MS Gothic" w:hAnsi="MS Gothic" w:cs="Arial" w:hint="eastAsia"/>
              <w:bCs/>
              <w:sz w:val="22"/>
            </w:rPr>
            <w:t>☐</w:t>
          </w:r>
        </w:sdtContent>
      </w:sdt>
      <w:r w:rsidR="00E74DC8">
        <w:rPr>
          <w:rFonts w:cs="Arial"/>
          <w:bCs/>
          <w:sz w:val="22"/>
        </w:rPr>
        <w:t xml:space="preserve"> </w:t>
      </w:r>
      <w:r w:rsidR="00571CD7" w:rsidRPr="00E74DC8">
        <w:rPr>
          <w:rFonts w:cs="Arial"/>
          <w:bCs/>
          <w:sz w:val="22"/>
        </w:rPr>
        <w:t>WAHEAF</w:t>
      </w:r>
    </w:p>
    <w:p w14:paraId="5045B9F8" w14:textId="292A8233" w:rsidR="00571CD7" w:rsidRDefault="00AF4E23" w:rsidP="00E74DC8">
      <w:pPr>
        <w:ind w:left="360"/>
        <w:rPr>
          <w:rFonts w:cs="Arial"/>
          <w:bCs/>
          <w:sz w:val="22"/>
        </w:rPr>
      </w:pPr>
      <w:sdt>
        <w:sdtPr>
          <w:rPr>
            <w:rFonts w:cs="Arial"/>
            <w:bCs/>
            <w:sz w:val="22"/>
          </w:rPr>
          <w:id w:val="1120261787"/>
          <w14:checkbox>
            <w14:checked w14:val="0"/>
            <w14:checkedState w14:val="2612" w14:font="MS Gothic"/>
            <w14:uncheckedState w14:val="2610" w14:font="MS Gothic"/>
          </w14:checkbox>
        </w:sdtPr>
        <w:sdtEndPr/>
        <w:sdtContent>
          <w:r w:rsidR="00E74DC8">
            <w:rPr>
              <w:rFonts w:ascii="MS Gothic" w:eastAsia="MS Gothic" w:hAnsi="MS Gothic" w:cs="Arial" w:hint="eastAsia"/>
              <w:bCs/>
              <w:sz w:val="22"/>
            </w:rPr>
            <w:t>☐</w:t>
          </w:r>
        </w:sdtContent>
      </w:sdt>
      <w:r w:rsidR="00E74DC8">
        <w:rPr>
          <w:rFonts w:cs="Arial"/>
          <w:bCs/>
          <w:sz w:val="22"/>
        </w:rPr>
        <w:t xml:space="preserve"> </w:t>
      </w:r>
      <w:r w:rsidR="00571CD7" w:rsidRPr="00E74DC8">
        <w:rPr>
          <w:rFonts w:cs="Arial"/>
          <w:bCs/>
          <w:sz w:val="22"/>
        </w:rPr>
        <w:t>Research Protocol</w:t>
      </w:r>
    </w:p>
    <w:p w14:paraId="63AD6201" w14:textId="0C50698C" w:rsidR="00E74DC8" w:rsidRDefault="00AF4E23" w:rsidP="00E74DC8">
      <w:pPr>
        <w:ind w:left="360"/>
        <w:rPr>
          <w:rFonts w:cs="Arial"/>
          <w:bCs/>
          <w:sz w:val="22"/>
        </w:rPr>
      </w:pPr>
      <w:sdt>
        <w:sdtPr>
          <w:rPr>
            <w:rFonts w:cs="Arial"/>
            <w:bCs/>
            <w:sz w:val="22"/>
          </w:rPr>
          <w:id w:val="-271788550"/>
          <w14:checkbox>
            <w14:checked w14:val="0"/>
            <w14:checkedState w14:val="2612" w14:font="MS Gothic"/>
            <w14:uncheckedState w14:val="2610" w14:font="MS Gothic"/>
          </w14:checkbox>
        </w:sdtPr>
        <w:sdtEndPr/>
        <w:sdtContent>
          <w:r w:rsidR="00E74DC8">
            <w:rPr>
              <w:rFonts w:ascii="MS Gothic" w:eastAsia="MS Gothic" w:hAnsi="MS Gothic" w:cs="Arial" w:hint="eastAsia"/>
              <w:bCs/>
              <w:sz w:val="22"/>
            </w:rPr>
            <w:t>☐</w:t>
          </w:r>
        </w:sdtContent>
      </w:sdt>
      <w:r w:rsidR="00E74DC8">
        <w:rPr>
          <w:rFonts w:cs="Arial"/>
          <w:bCs/>
          <w:sz w:val="22"/>
        </w:rPr>
        <w:t xml:space="preserve"> </w:t>
      </w:r>
      <w:r w:rsidR="000E7C53">
        <w:rPr>
          <w:rFonts w:cs="Arial"/>
          <w:bCs/>
          <w:sz w:val="22"/>
        </w:rPr>
        <w:t>W</w:t>
      </w:r>
      <w:r w:rsidR="00E74DC8">
        <w:rPr>
          <w:rFonts w:cs="Arial"/>
          <w:bCs/>
          <w:sz w:val="22"/>
        </w:rPr>
        <w:t xml:space="preserve">aiver of </w:t>
      </w:r>
      <w:r w:rsidR="000E7C53">
        <w:rPr>
          <w:rFonts w:cs="Arial"/>
          <w:bCs/>
          <w:sz w:val="22"/>
        </w:rPr>
        <w:t>C</w:t>
      </w:r>
      <w:r w:rsidR="00E74DC8">
        <w:rPr>
          <w:rFonts w:cs="Arial"/>
          <w:bCs/>
          <w:sz w:val="22"/>
        </w:rPr>
        <w:t>onsent</w:t>
      </w:r>
      <w:r w:rsidR="000E7C53">
        <w:rPr>
          <w:rFonts w:cs="Arial"/>
          <w:bCs/>
          <w:sz w:val="22"/>
        </w:rPr>
        <w:t xml:space="preserve"> Criteria</w:t>
      </w:r>
    </w:p>
    <w:p w14:paraId="449F130C" w14:textId="77777777" w:rsidR="001A32E3" w:rsidRDefault="001A32E3" w:rsidP="00E74DC8">
      <w:pPr>
        <w:ind w:left="360"/>
        <w:rPr>
          <w:rFonts w:cs="Arial"/>
          <w:bCs/>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2862"/>
        <w:gridCol w:w="2046"/>
      </w:tblGrid>
      <w:tr w:rsidR="00E74DC8" w:rsidRPr="004C483C" w14:paraId="2EB3B644" w14:textId="77777777" w:rsidTr="001A32E3">
        <w:tc>
          <w:tcPr>
            <w:tcW w:w="4302" w:type="dxa"/>
            <w:shd w:val="clear" w:color="auto" w:fill="8B3009" w:themeFill="accent1" w:themeFillShade="BF"/>
          </w:tcPr>
          <w:p w14:paraId="1579741D" w14:textId="73EBE330" w:rsidR="00E74DC8" w:rsidRPr="004C483C" w:rsidRDefault="00E74DC8" w:rsidP="001A32E3">
            <w:pPr>
              <w:spacing w:before="120" w:after="120"/>
              <w:rPr>
                <w:rFonts w:cs="Arial"/>
                <w:b/>
                <w:bCs/>
                <w:color w:val="FFFFFF" w:themeColor="background1"/>
                <w:sz w:val="20"/>
                <w:szCs w:val="20"/>
              </w:rPr>
            </w:pPr>
            <w:r>
              <w:rPr>
                <w:rFonts w:cs="Arial"/>
                <w:b/>
                <w:bCs/>
                <w:color w:val="FFFFFF" w:themeColor="background1"/>
                <w:sz w:val="20"/>
                <w:szCs w:val="20"/>
              </w:rPr>
              <w:t>Executive Endorsement</w:t>
            </w:r>
          </w:p>
        </w:tc>
        <w:tc>
          <w:tcPr>
            <w:tcW w:w="2325" w:type="dxa"/>
            <w:shd w:val="clear" w:color="auto" w:fill="8B3009" w:themeFill="accent1" w:themeFillShade="BF"/>
          </w:tcPr>
          <w:p w14:paraId="6F683C5F" w14:textId="77777777" w:rsidR="00E74DC8" w:rsidRPr="004C483C" w:rsidRDefault="00E74DC8" w:rsidP="001A32E3">
            <w:pPr>
              <w:spacing w:before="120" w:after="120"/>
              <w:rPr>
                <w:rFonts w:cs="Arial"/>
                <w:b/>
                <w:bCs/>
                <w:color w:val="FFFFFF" w:themeColor="background1"/>
                <w:sz w:val="20"/>
                <w:szCs w:val="20"/>
              </w:rPr>
            </w:pPr>
            <w:r w:rsidRPr="004C483C">
              <w:rPr>
                <w:rFonts w:cs="Arial"/>
                <w:b/>
                <w:bCs/>
                <w:color w:val="FFFFFF" w:themeColor="background1"/>
                <w:sz w:val="20"/>
                <w:szCs w:val="20"/>
              </w:rPr>
              <w:t>Signature</w:t>
            </w:r>
          </w:p>
        </w:tc>
        <w:tc>
          <w:tcPr>
            <w:tcW w:w="1662" w:type="dxa"/>
            <w:shd w:val="clear" w:color="auto" w:fill="8B3009" w:themeFill="accent1" w:themeFillShade="BF"/>
          </w:tcPr>
          <w:p w14:paraId="0CE0FF6D" w14:textId="77777777" w:rsidR="00E74DC8" w:rsidRPr="004C483C" w:rsidRDefault="00E74DC8" w:rsidP="001A32E3">
            <w:pPr>
              <w:spacing w:before="120" w:after="120"/>
              <w:rPr>
                <w:rFonts w:cs="Arial"/>
                <w:b/>
                <w:bCs/>
                <w:color w:val="FFFFFF" w:themeColor="background1"/>
                <w:sz w:val="20"/>
                <w:szCs w:val="20"/>
              </w:rPr>
            </w:pPr>
            <w:r w:rsidRPr="004C483C">
              <w:rPr>
                <w:rFonts w:cs="Arial"/>
                <w:b/>
                <w:bCs/>
                <w:color w:val="FFFFFF" w:themeColor="background1"/>
                <w:sz w:val="20"/>
                <w:szCs w:val="20"/>
              </w:rPr>
              <w:t>Date</w:t>
            </w:r>
          </w:p>
        </w:tc>
      </w:tr>
      <w:tr w:rsidR="00E74DC8" w:rsidRPr="00316D9B" w14:paraId="6491D964" w14:textId="77777777" w:rsidTr="001A3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Style w:val="Style1Char"/>
              <w:rFonts w:cs="Arial"/>
              <w:color w:val="495965" w:themeColor="text1"/>
              <w:sz w:val="20"/>
              <w:szCs w:val="20"/>
            </w:rPr>
            <w:id w:val="971022678"/>
            <w:placeholder>
              <w:docPart w:val="A374E0EA0AB449E4B6D9348EC849BF56"/>
            </w:placeholder>
            <w:showingPlcHdr/>
          </w:sdtPr>
          <w:sdtEndPr>
            <w:rPr>
              <w:rStyle w:val="DefaultParagraphFont"/>
              <w:rFonts w:eastAsia="Calibri"/>
            </w:rPr>
          </w:sdtEndPr>
          <w:sdtContent>
            <w:tc>
              <w:tcPr>
                <w:tcW w:w="4302" w:type="dxa"/>
                <w:tcBorders>
                  <w:top w:val="nil"/>
                  <w:left w:val="nil"/>
                  <w:bottom w:val="nil"/>
                  <w:right w:val="nil"/>
                </w:tcBorders>
              </w:tcPr>
              <w:p w14:paraId="3F6414FC" w14:textId="77777777" w:rsidR="00E74DC8" w:rsidRPr="00316D9B" w:rsidRDefault="00E74DC8" w:rsidP="001A32E3">
                <w:pPr>
                  <w:spacing w:before="120" w:after="120"/>
                  <w:rPr>
                    <w:rFonts w:cs="Arial"/>
                    <w:color w:val="495965" w:themeColor="text1"/>
                    <w:sz w:val="20"/>
                    <w:szCs w:val="20"/>
                  </w:rPr>
                </w:pPr>
                <w:r w:rsidRPr="00316D9B">
                  <w:rPr>
                    <w:rStyle w:val="PlaceholderText"/>
                    <w:rFonts w:cs="Arial"/>
                    <w:color w:val="495965" w:themeColor="text1"/>
                    <w:sz w:val="20"/>
                    <w:szCs w:val="20"/>
                  </w:rPr>
                  <w:t>Enter Name</w:t>
                </w:r>
              </w:p>
            </w:tc>
          </w:sdtContent>
        </w:sdt>
        <w:sdt>
          <w:sdtPr>
            <w:rPr>
              <w:rStyle w:val="Style1Char"/>
              <w:rFonts w:cs="Arial"/>
              <w:color w:val="495965" w:themeColor="text1"/>
              <w:sz w:val="20"/>
              <w:szCs w:val="20"/>
            </w:rPr>
            <w:id w:val="-1145273517"/>
            <w:placeholder>
              <w:docPart w:val="0F3349D2DCE249CB8CA6969B59D7297E"/>
            </w:placeholder>
            <w:showingPlcHdr/>
          </w:sdtPr>
          <w:sdtEndPr>
            <w:rPr>
              <w:rStyle w:val="DefaultParagraphFont"/>
              <w:rFonts w:eastAsia="Calibri"/>
            </w:rPr>
          </w:sdtEndPr>
          <w:sdtContent>
            <w:tc>
              <w:tcPr>
                <w:tcW w:w="2325" w:type="dxa"/>
                <w:tcBorders>
                  <w:top w:val="nil"/>
                  <w:left w:val="nil"/>
                  <w:bottom w:val="nil"/>
                  <w:right w:val="nil"/>
                </w:tcBorders>
              </w:tcPr>
              <w:p w14:paraId="7D85EFEB" w14:textId="77777777" w:rsidR="00E74DC8" w:rsidRPr="00316D9B" w:rsidRDefault="00E74DC8" w:rsidP="001A32E3">
                <w:pPr>
                  <w:spacing w:before="120" w:after="120"/>
                  <w:rPr>
                    <w:rFonts w:cs="Arial"/>
                    <w:color w:val="495965" w:themeColor="text1"/>
                    <w:sz w:val="20"/>
                    <w:szCs w:val="20"/>
                  </w:rPr>
                </w:pPr>
                <w:r w:rsidRPr="00316D9B">
                  <w:rPr>
                    <w:rStyle w:val="PlaceholderText"/>
                    <w:rFonts w:cs="Arial"/>
                    <w:color w:val="495965" w:themeColor="text1"/>
                    <w:sz w:val="20"/>
                    <w:szCs w:val="20"/>
                  </w:rPr>
                  <w:t>Enter Signature</w:t>
                </w:r>
              </w:p>
            </w:tc>
          </w:sdtContent>
        </w:sdt>
        <w:sdt>
          <w:sdtPr>
            <w:rPr>
              <w:rStyle w:val="Style1Char"/>
              <w:rFonts w:cs="Arial"/>
              <w:color w:val="495965" w:themeColor="text1"/>
              <w:sz w:val="20"/>
              <w:szCs w:val="20"/>
            </w:rPr>
            <w:id w:val="1833568076"/>
            <w:placeholder>
              <w:docPart w:val="185C997370C84892859D5A137E838E24"/>
            </w:placeholder>
            <w:date>
              <w:dateFormat w:val="dd/MM/yyyy"/>
              <w:lid w:val="en-AU"/>
              <w:storeMappedDataAs w:val="dateTime"/>
              <w:calendar w:val="gregorian"/>
            </w:date>
          </w:sdtPr>
          <w:sdtEndPr>
            <w:rPr>
              <w:rStyle w:val="Style1Char"/>
            </w:rPr>
          </w:sdtEndPr>
          <w:sdtContent>
            <w:tc>
              <w:tcPr>
                <w:tcW w:w="1662" w:type="dxa"/>
                <w:tcBorders>
                  <w:top w:val="nil"/>
                  <w:left w:val="nil"/>
                  <w:bottom w:val="nil"/>
                  <w:right w:val="nil"/>
                </w:tcBorders>
              </w:tcPr>
              <w:p w14:paraId="16520B8D" w14:textId="77777777" w:rsidR="00E74DC8" w:rsidRPr="00316D9B" w:rsidRDefault="00E74DC8" w:rsidP="001A32E3">
                <w:pPr>
                  <w:spacing w:before="120" w:after="120"/>
                  <w:rPr>
                    <w:rFonts w:cs="Arial"/>
                    <w:color w:val="495965" w:themeColor="text1"/>
                    <w:sz w:val="20"/>
                    <w:szCs w:val="20"/>
                  </w:rPr>
                </w:pPr>
                <w:r w:rsidRPr="00316D9B">
                  <w:rPr>
                    <w:rStyle w:val="Style1Char"/>
                    <w:rFonts w:cs="Arial"/>
                    <w:color w:val="495965" w:themeColor="text1"/>
                    <w:sz w:val="20"/>
                    <w:szCs w:val="20"/>
                  </w:rPr>
                  <w:t>Enter Date</w:t>
                </w:r>
              </w:p>
            </w:tc>
          </w:sdtContent>
        </w:sdt>
      </w:tr>
    </w:tbl>
    <w:p w14:paraId="58151973" w14:textId="77777777" w:rsidR="00A845E1" w:rsidRPr="00A845E1" w:rsidRDefault="00A845E1" w:rsidP="00A845E1">
      <w:pPr>
        <w:rPr>
          <w:lang w:val="x-none" w:eastAsia="x-none"/>
        </w:rPr>
      </w:pPr>
    </w:p>
    <w:p w14:paraId="63A6DD86" w14:textId="316BEF58" w:rsidR="00667F36" w:rsidRPr="00BF7030" w:rsidRDefault="00667F36" w:rsidP="00571CD7">
      <w:pPr>
        <w:pStyle w:val="Heading3"/>
      </w:pPr>
      <w:r w:rsidRPr="00BF7030">
        <w:t>Governance Assessment</w:t>
      </w:r>
    </w:p>
    <w:p w14:paraId="138D52CC" w14:textId="7D037CD9" w:rsidR="00667F36" w:rsidRPr="00316D9B" w:rsidRDefault="007E7904" w:rsidP="00667F36">
      <w:pPr>
        <w:rPr>
          <w:rFonts w:cs="Arial"/>
          <w:color w:val="495965" w:themeColor="text1"/>
          <w:sz w:val="20"/>
          <w:szCs w:val="20"/>
        </w:rPr>
      </w:pPr>
      <w:r w:rsidRPr="00316D9B">
        <w:rPr>
          <w:rFonts w:cs="Arial"/>
          <w:color w:val="495965" w:themeColor="text1"/>
          <w:sz w:val="20"/>
          <w:szCs w:val="20"/>
        </w:rPr>
        <w:t>Is this a multi-site study</w:t>
      </w:r>
      <w:r w:rsidR="00433D3A" w:rsidRPr="00316D9B">
        <w:rPr>
          <w:rFonts w:cs="Arial"/>
          <w:color w:val="495965" w:themeColor="text1"/>
          <w:sz w:val="20"/>
          <w:szCs w:val="20"/>
        </w:rPr>
        <w:t>?</w:t>
      </w:r>
    </w:p>
    <w:tbl>
      <w:tblPr>
        <w:tblStyle w:val="TableGrid"/>
        <w:tblW w:w="5000" w:type="pct"/>
        <w:tblLook w:val="04A0" w:firstRow="1" w:lastRow="0" w:firstColumn="1" w:lastColumn="0" w:noHBand="0" w:noVBand="1"/>
      </w:tblPr>
      <w:tblGrid>
        <w:gridCol w:w="595"/>
        <w:gridCol w:w="1806"/>
        <w:gridCol w:w="860"/>
        <w:gridCol w:w="567"/>
        <w:gridCol w:w="733"/>
        <w:gridCol w:w="2161"/>
        <w:gridCol w:w="3482"/>
      </w:tblGrid>
      <w:tr w:rsidR="00316D9B" w:rsidRPr="00316D9B" w14:paraId="1EAB2915" w14:textId="77777777">
        <w:sdt>
          <w:sdtPr>
            <w:rPr>
              <w:rFonts w:cs="Arial"/>
              <w:b/>
              <w:bCs/>
              <w:color w:val="495965" w:themeColor="text1"/>
              <w:sz w:val="20"/>
              <w:szCs w:val="20"/>
            </w:rPr>
            <w:id w:val="-669799581"/>
            <w14:checkbox>
              <w14:checked w14:val="0"/>
              <w14:checkedState w14:val="2612" w14:font="MS Gothic"/>
              <w14:uncheckedState w14:val="2610" w14:font="MS Gothic"/>
            </w14:checkbox>
          </w:sdtPr>
          <w:sdtEndPr/>
          <w:sdtContent>
            <w:tc>
              <w:tcPr>
                <w:tcW w:w="595" w:type="dxa"/>
                <w:tcBorders>
                  <w:top w:val="nil"/>
                  <w:left w:val="nil"/>
                  <w:bottom w:val="nil"/>
                  <w:right w:val="nil"/>
                </w:tcBorders>
                <w:vAlign w:val="center"/>
              </w:tcPr>
              <w:p w14:paraId="2FAE0BEA" w14:textId="01D07967" w:rsidR="00667F36" w:rsidRPr="00316D9B" w:rsidRDefault="00F44D59">
                <w:pPr>
                  <w:rPr>
                    <w:rFonts w:cs="Arial"/>
                    <w:b/>
                    <w:bCs/>
                    <w:color w:val="495965" w:themeColor="text1"/>
                    <w:sz w:val="20"/>
                    <w:szCs w:val="20"/>
                  </w:rPr>
                </w:pPr>
                <w:r w:rsidRPr="00316D9B">
                  <w:rPr>
                    <w:rFonts w:ascii="Segoe UI Symbol" w:eastAsia="MS Gothic" w:hAnsi="Segoe UI Symbol" w:cs="Segoe UI Symbol"/>
                    <w:b/>
                    <w:bCs/>
                    <w:color w:val="495965" w:themeColor="text1"/>
                    <w:sz w:val="20"/>
                    <w:szCs w:val="20"/>
                  </w:rPr>
                  <w:t>☐</w:t>
                </w:r>
              </w:p>
            </w:tc>
          </w:sdtContent>
        </w:sdt>
        <w:tc>
          <w:tcPr>
            <w:tcW w:w="2666" w:type="dxa"/>
            <w:gridSpan w:val="2"/>
            <w:tcBorders>
              <w:top w:val="nil"/>
              <w:left w:val="nil"/>
              <w:bottom w:val="nil"/>
              <w:right w:val="nil"/>
            </w:tcBorders>
            <w:vAlign w:val="center"/>
          </w:tcPr>
          <w:p w14:paraId="430BE580" w14:textId="77777777" w:rsidR="00667F36" w:rsidRPr="00316D9B" w:rsidRDefault="00667F36">
            <w:pPr>
              <w:rPr>
                <w:rFonts w:cs="Arial"/>
                <w:b/>
                <w:bCs/>
                <w:color w:val="495965" w:themeColor="text1"/>
                <w:sz w:val="20"/>
                <w:szCs w:val="20"/>
              </w:rPr>
            </w:pPr>
            <w:r w:rsidRPr="00316D9B">
              <w:rPr>
                <w:rFonts w:cs="Arial"/>
                <w:b/>
                <w:bCs/>
                <w:color w:val="495965" w:themeColor="text1"/>
                <w:sz w:val="20"/>
                <w:szCs w:val="20"/>
              </w:rPr>
              <w:t>Yes</w:t>
            </w:r>
          </w:p>
        </w:tc>
        <w:sdt>
          <w:sdtPr>
            <w:rPr>
              <w:rFonts w:cs="Arial"/>
              <w:b/>
              <w:bCs/>
              <w:color w:val="495965" w:themeColor="text1"/>
              <w:sz w:val="20"/>
              <w:szCs w:val="20"/>
            </w:rPr>
            <w:id w:val="1423992163"/>
            <w14:checkbox>
              <w14:checked w14:val="0"/>
              <w14:checkedState w14:val="2612" w14:font="MS Gothic"/>
              <w14:uncheckedState w14:val="2610" w14:font="MS Gothic"/>
            </w14:checkbox>
          </w:sdtPr>
          <w:sdtEndPr/>
          <w:sdtContent>
            <w:tc>
              <w:tcPr>
                <w:tcW w:w="567" w:type="dxa"/>
                <w:tcBorders>
                  <w:top w:val="nil"/>
                  <w:left w:val="nil"/>
                  <w:bottom w:val="nil"/>
                  <w:right w:val="nil"/>
                </w:tcBorders>
                <w:vAlign w:val="center"/>
              </w:tcPr>
              <w:p w14:paraId="3A704301" w14:textId="7D1E3ED6" w:rsidR="00667F36" w:rsidRPr="00316D9B" w:rsidRDefault="00316D9B">
                <w:pPr>
                  <w:rPr>
                    <w:rFonts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6376" w:type="dxa"/>
            <w:gridSpan w:val="3"/>
            <w:tcBorders>
              <w:top w:val="nil"/>
              <w:left w:val="nil"/>
              <w:bottom w:val="nil"/>
              <w:right w:val="nil"/>
            </w:tcBorders>
            <w:vAlign w:val="center"/>
          </w:tcPr>
          <w:p w14:paraId="7FC75F97" w14:textId="1F82AC29" w:rsidR="00667F36" w:rsidRPr="00316D9B" w:rsidRDefault="00667F36">
            <w:pPr>
              <w:rPr>
                <w:rFonts w:cs="Arial"/>
                <w:b/>
                <w:bCs/>
                <w:color w:val="495965" w:themeColor="text1"/>
                <w:sz w:val="20"/>
                <w:szCs w:val="20"/>
              </w:rPr>
            </w:pPr>
            <w:r w:rsidRPr="00316D9B">
              <w:rPr>
                <w:rFonts w:cs="Arial"/>
                <w:b/>
                <w:bCs/>
                <w:color w:val="495965" w:themeColor="text1"/>
                <w:sz w:val="20"/>
                <w:szCs w:val="20"/>
              </w:rPr>
              <w:t xml:space="preserve">No – </w:t>
            </w:r>
            <w:r w:rsidR="00275030" w:rsidRPr="00316D9B">
              <w:rPr>
                <w:rFonts w:cs="Arial"/>
                <w:b/>
                <w:bCs/>
                <w:color w:val="495965" w:themeColor="text1"/>
                <w:sz w:val="20"/>
                <w:szCs w:val="20"/>
              </w:rPr>
              <w:t>conducted at SCGH and/or OPH only</w:t>
            </w:r>
          </w:p>
        </w:tc>
      </w:tr>
      <w:tr w:rsidR="00C56B5C" w:rsidRPr="002B3A44" w14:paraId="52776611" w14:textId="77777777">
        <w:tc>
          <w:tcPr>
            <w:tcW w:w="10204" w:type="dxa"/>
            <w:gridSpan w:val="7"/>
            <w:tcBorders>
              <w:top w:val="nil"/>
              <w:left w:val="nil"/>
              <w:bottom w:val="nil"/>
              <w:right w:val="nil"/>
            </w:tcBorders>
            <w:vAlign w:val="center"/>
          </w:tcPr>
          <w:p w14:paraId="2753BC9C" w14:textId="3BCBCD9A" w:rsidR="00667F36" w:rsidRPr="002B3A44" w:rsidRDefault="00433D3A">
            <w:pPr>
              <w:rPr>
                <w:rFonts w:cs="Arial"/>
                <w:b/>
                <w:bCs/>
                <w:color w:val="auto"/>
                <w:sz w:val="20"/>
                <w:szCs w:val="20"/>
              </w:rPr>
            </w:pPr>
            <w:r w:rsidRPr="002B3A44">
              <w:rPr>
                <w:rFonts w:cs="Arial"/>
                <w:b/>
                <w:bCs/>
                <w:color w:val="BA410D" w:themeColor="accent1"/>
                <w:sz w:val="20"/>
                <w:szCs w:val="20"/>
              </w:rPr>
              <w:t>Other sites</w:t>
            </w:r>
            <w:r w:rsidR="00992BA1" w:rsidRPr="002B3A44">
              <w:rPr>
                <w:rFonts w:cs="Arial"/>
                <w:b/>
                <w:bCs/>
                <w:color w:val="BA410D" w:themeColor="accent1"/>
                <w:sz w:val="20"/>
                <w:szCs w:val="20"/>
              </w:rPr>
              <w:t xml:space="preserve"> (state)</w:t>
            </w:r>
            <w:r w:rsidR="00667F36" w:rsidRPr="002B3A44">
              <w:rPr>
                <w:rFonts w:cs="Arial"/>
                <w:b/>
                <w:bCs/>
                <w:color w:val="BA410D" w:themeColor="accent1"/>
                <w:sz w:val="20"/>
                <w:szCs w:val="20"/>
              </w:rPr>
              <w:t xml:space="preserve">: </w:t>
            </w:r>
            <w:sdt>
              <w:sdtPr>
                <w:rPr>
                  <w:rStyle w:val="Style1Char"/>
                  <w:rFonts w:cs="Arial"/>
                  <w:color w:val="auto"/>
                  <w:sz w:val="20"/>
                  <w:szCs w:val="20"/>
                </w:rPr>
                <w:tag w:val="Name"/>
                <w:id w:val="-651831503"/>
                <w:placeholder>
                  <w:docPart w:val="837DFAAB259F47F9B0E78595943213C3"/>
                </w:placeholder>
                <w:showingPlcHdr/>
              </w:sdtPr>
              <w:sdtEndPr>
                <w:rPr>
                  <w:rStyle w:val="DefaultParagraphFont"/>
                  <w:rFonts w:eastAsia="Calibri"/>
                </w:rPr>
              </w:sdtEndPr>
              <w:sdtContent>
                <w:r w:rsidR="00667F36" w:rsidRPr="00316D9B">
                  <w:rPr>
                    <w:rStyle w:val="PlaceholderText"/>
                    <w:rFonts w:cs="Arial"/>
                    <w:color w:val="495965" w:themeColor="text1"/>
                    <w:sz w:val="20"/>
                    <w:szCs w:val="20"/>
                  </w:rPr>
                  <w:t>Enter Name</w:t>
                </w:r>
              </w:sdtContent>
            </w:sdt>
          </w:p>
        </w:tc>
      </w:tr>
      <w:tr w:rsidR="00866894" w:rsidRPr="002B3A44" w14:paraId="2EDB8DE0" w14:textId="77777777">
        <w:tc>
          <w:tcPr>
            <w:tcW w:w="6722" w:type="dxa"/>
            <w:gridSpan w:val="6"/>
          </w:tcPr>
          <w:p w14:paraId="399FC613" w14:textId="3163956A" w:rsidR="00866894" w:rsidRPr="00316D9B" w:rsidRDefault="00866894" w:rsidP="00557E7A">
            <w:pPr>
              <w:spacing w:before="120" w:after="120" w:line="276" w:lineRule="auto"/>
              <w:rPr>
                <w:rFonts w:cs="Arial"/>
                <w:b/>
                <w:bCs/>
                <w:color w:val="495965" w:themeColor="text1"/>
                <w:sz w:val="20"/>
                <w:szCs w:val="20"/>
              </w:rPr>
            </w:pPr>
            <w:r w:rsidRPr="00316D9B">
              <w:rPr>
                <w:rFonts w:cs="Arial"/>
                <w:b/>
                <w:bCs/>
                <w:color w:val="495965" w:themeColor="text1"/>
                <w:sz w:val="20"/>
                <w:szCs w:val="20"/>
              </w:rPr>
              <w:t>Assessment Criteria</w:t>
            </w:r>
          </w:p>
        </w:tc>
        <w:tc>
          <w:tcPr>
            <w:tcW w:w="3482" w:type="dxa"/>
          </w:tcPr>
          <w:p w14:paraId="417E8C5C" w14:textId="77777777" w:rsidR="00866894" w:rsidRPr="00316D9B" w:rsidRDefault="00866894" w:rsidP="00557E7A">
            <w:pPr>
              <w:spacing w:before="120" w:after="120" w:line="276" w:lineRule="auto"/>
              <w:rPr>
                <w:rFonts w:cs="Arial"/>
                <w:b/>
                <w:bCs/>
                <w:color w:val="495965" w:themeColor="text1"/>
                <w:sz w:val="20"/>
                <w:szCs w:val="20"/>
              </w:rPr>
            </w:pPr>
            <w:r w:rsidRPr="00316D9B">
              <w:rPr>
                <w:rFonts w:cs="Arial"/>
                <w:b/>
                <w:bCs/>
                <w:color w:val="495965" w:themeColor="text1"/>
                <w:sz w:val="20"/>
                <w:szCs w:val="20"/>
              </w:rPr>
              <w:t>Comments</w:t>
            </w:r>
          </w:p>
        </w:tc>
      </w:tr>
      <w:tr w:rsidR="0012389E" w:rsidRPr="002B3A44" w14:paraId="50CF4414" w14:textId="77777777" w:rsidTr="00A71BF8">
        <w:trPr>
          <w:trHeight w:val="730"/>
        </w:trPr>
        <w:sdt>
          <w:sdtPr>
            <w:rPr>
              <w:rStyle w:val="Style1Char"/>
              <w:rFonts w:cs="Arial"/>
              <w:color w:val="495965" w:themeColor="text1"/>
              <w:sz w:val="20"/>
              <w:szCs w:val="20"/>
            </w:rPr>
            <w:tag w:val="Name"/>
            <w:id w:val="-584299304"/>
            <w:placeholder>
              <w:docPart w:val="1FC0DADC180646D69655C566B15B1FCB"/>
            </w:placeholder>
          </w:sdtPr>
          <w:sdtEndPr>
            <w:rPr>
              <w:rStyle w:val="DefaultParagraphFont"/>
              <w:rFonts w:eastAsia="Calibri"/>
            </w:rPr>
          </w:sdtEndPr>
          <w:sdtContent>
            <w:tc>
              <w:tcPr>
                <w:tcW w:w="2401" w:type="dxa"/>
                <w:gridSpan w:val="2"/>
              </w:tcPr>
              <w:p w14:paraId="37DE85CB" w14:textId="067B8204" w:rsidR="0012389E" w:rsidRPr="00316D9B" w:rsidRDefault="0012389E" w:rsidP="00557E7A">
                <w:pPr>
                  <w:spacing w:before="120" w:after="120" w:line="276" w:lineRule="auto"/>
                  <w:rPr>
                    <w:rFonts w:cs="Arial"/>
                    <w:i/>
                    <w:iCs/>
                    <w:color w:val="495965" w:themeColor="text1"/>
                    <w:sz w:val="20"/>
                    <w:szCs w:val="20"/>
                  </w:rPr>
                </w:pPr>
                <w:r w:rsidRPr="00316D9B">
                  <w:rPr>
                    <w:rFonts w:cs="Arial"/>
                    <w:b/>
                    <w:bCs/>
                    <w:color w:val="495965" w:themeColor="text1"/>
                    <w:sz w:val="20"/>
                    <w:szCs w:val="20"/>
                  </w:rPr>
                  <w:t>Legal</w:t>
                </w:r>
              </w:p>
            </w:tc>
          </w:sdtContent>
        </w:sdt>
        <w:tc>
          <w:tcPr>
            <w:tcW w:w="4321" w:type="dxa"/>
            <w:gridSpan w:val="4"/>
          </w:tcPr>
          <w:p w14:paraId="36737572" w14:textId="06B9314E" w:rsidR="00817E31" w:rsidRPr="002B3A44" w:rsidRDefault="00AF4E23" w:rsidP="00817E31">
            <w:pPr>
              <w:spacing w:before="120" w:after="120" w:line="276" w:lineRule="auto"/>
              <w:rPr>
                <w:rFonts w:cs="Arial"/>
                <w:b/>
                <w:bCs/>
                <w:color w:val="00B050"/>
                <w:sz w:val="20"/>
                <w:szCs w:val="20"/>
              </w:rPr>
            </w:pPr>
            <w:sdt>
              <w:sdtPr>
                <w:rPr>
                  <w:rFonts w:cs="Arial"/>
                  <w:b/>
                  <w:bCs/>
                  <w:color w:val="00B050"/>
                  <w:sz w:val="20"/>
                  <w:szCs w:val="20"/>
                </w:rPr>
                <w:id w:val="1451129009"/>
                <w14:checkbox>
                  <w14:checked w14:val="0"/>
                  <w14:checkedState w14:val="2612" w14:font="MS Gothic"/>
                  <w14:uncheckedState w14:val="2610" w14:font="MS Gothic"/>
                </w14:checkbox>
              </w:sdtPr>
              <w:sdtEndPr/>
              <w:sdtContent>
                <w:r w:rsidR="00817E31" w:rsidRPr="002B3A44">
                  <w:rPr>
                    <w:rFonts w:ascii="Segoe UI Symbol" w:eastAsia="MS Gothic" w:hAnsi="Segoe UI Symbol" w:cs="Segoe UI Symbol"/>
                    <w:b/>
                    <w:bCs/>
                    <w:color w:val="00B050"/>
                    <w:sz w:val="20"/>
                    <w:szCs w:val="20"/>
                  </w:rPr>
                  <w:t>☐</w:t>
                </w:r>
              </w:sdtContent>
            </w:sdt>
            <w:r w:rsidR="00817E31" w:rsidRPr="002B3A44">
              <w:rPr>
                <w:rFonts w:cs="Arial"/>
                <w:b/>
                <w:bCs/>
                <w:color w:val="00B050"/>
                <w:sz w:val="20"/>
                <w:szCs w:val="20"/>
              </w:rPr>
              <w:t xml:space="preserve"> </w:t>
            </w:r>
            <w:r w:rsidR="00A71BF8">
              <w:rPr>
                <w:rFonts w:cs="Arial"/>
                <w:b/>
                <w:bCs/>
                <w:color w:val="00B050"/>
                <w:sz w:val="20"/>
                <w:szCs w:val="20"/>
              </w:rPr>
              <w:t>Within Western Australian</w:t>
            </w:r>
            <w:r w:rsidR="00817E31" w:rsidRPr="002B3A44">
              <w:rPr>
                <w:rFonts w:cs="Arial"/>
                <w:b/>
                <w:bCs/>
                <w:color w:val="00B050"/>
                <w:sz w:val="20"/>
                <w:szCs w:val="20"/>
              </w:rPr>
              <w:t xml:space="preserve"> </w:t>
            </w:r>
            <w:r w:rsidR="00A71BF8">
              <w:rPr>
                <w:rFonts w:cs="Arial"/>
                <w:b/>
                <w:bCs/>
                <w:color w:val="00B050"/>
                <w:sz w:val="20"/>
                <w:szCs w:val="20"/>
              </w:rPr>
              <w:t>law</w:t>
            </w:r>
          </w:p>
          <w:p w14:paraId="7AF4531B" w14:textId="6EC0D009" w:rsidR="0012389E" w:rsidRPr="002B3A44" w:rsidRDefault="00AF4E23" w:rsidP="00557E7A">
            <w:pPr>
              <w:spacing w:before="120" w:after="120" w:line="276" w:lineRule="auto"/>
              <w:rPr>
                <w:rFonts w:cs="Arial"/>
                <w:i/>
                <w:iCs/>
                <w:color w:val="auto"/>
                <w:sz w:val="20"/>
                <w:szCs w:val="20"/>
              </w:rPr>
            </w:pPr>
            <w:sdt>
              <w:sdtPr>
                <w:rPr>
                  <w:rFonts w:cs="Arial"/>
                  <w:b/>
                  <w:bCs/>
                  <w:color w:val="BA410D" w:themeColor="accent1"/>
                  <w:sz w:val="20"/>
                  <w:szCs w:val="20"/>
                </w:rPr>
                <w:id w:val="-247736056"/>
                <w14:checkbox>
                  <w14:checked w14:val="0"/>
                  <w14:checkedState w14:val="2612" w14:font="MS Gothic"/>
                  <w14:uncheckedState w14:val="2610" w14:font="MS Gothic"/>
                </w14:checkbox>
              </w:sdtPr>
              <w:sdtEndPr/>
              <w:sdtContent>
                <w:r w:rsidR="00A71BF8">
                  <w:rPr>
                    <w:rFonts w:ascii="MS Gothic" w:eastAsia="MS Gothic" w:hAnsi="MS Gothic" w:cs="Arial" w:hint="eastAsia"/>
                    <w:b/>
                    <w:bCs/>
                    <w:color w:val="BA410D" w:themeColor="accent1"/>
                    <w:sz w:val="20"/>
                    <w:szCs w:val="20"/>
                  </w:rPr>
                  <w:t>☐</w:t>
                </w:r>
              </w:sdtContent>
            </w:sdt>
            <w:r w:rsidR="00817E31" w:rsidRPr="002B3A44">
              <w:rPr>
                <w:rFonts w:cs="Arial"/>
                <w:b/>
                <w:bCs/>
                <w:color w:val="BA410D" w:themeColor="accent1"/>
                <w:sz w:val="20"/>
                <w:szCs w:val="20"/>
              </w:rPr>
              <w:t xml:space="preserve"> </w:t>
            </w:r>
            <w:r w:rsidR="00A71BF8">
              <w:rPr>
                <w:rFonts w:cs="Arial"/>
                <w:b/>
                <w:bCs/>
                <w:color w:val="BA410D" w:themeColor="accent1"/>
                <w:sz w:val="20"/>
                <w:szCs w:val="20"/>
              </w:rPr>
              <w:t>Outside of Western Australian law</w:t>
            </w:r>
            <w:r w:rsidR="00830240">
              <w:rPr>
                <w:rFonts w:cs="Arial"/>
                <w:b/>
                <w:bCs/>
                <w:color w:val="BA410D" w:themeColor="accent1"/>
                <w:sz w:val="20"/>
                <w:szCs w:val="20"/>
              </w:rPr>
              <w:t xml:space="preserve"> or other legal concern requiring legal advice</w:t>
            </w:r>
          </w:p>
        </w:tc>
        <w:tc>
          <w:tcPr>
            <w:tcW w:w="3482" w:type="dxa"/>
          </w:tcPr>
          <w:p w14:paraId="0A253783" w14:textId="77777777" w:rsidR="0012389E" w:rsidRPr="00316D9B" w:rsidRDefault="0012389E" w:rsidP="00557E7A">
            <w:pPr>
              <w:spacing w:before="120" w:after="120" w:line="276" w:lineRule="auto"/>
              <w:rPr>
                <w:rFonts w:cs="Arial"/>
                <w:color w:val="495965" w:themeColor="text1"/>
                <w:sz w:val="20"/>
                <w:szCs w:val="20"/>
              </w:rPr>
            </w:pPr>
          </w:p>
        </w:tc>
      </w:tr>
      <w:tr w:rsidR="00BA52A3" w:rsidRPr="002B3A44" w14:paraId="68B9BFB6" w14:textId="77777777">
        <w:tc>
          <w:tcPr>
            <w:tcW w:w="2401" w:type="dxa"/>
            <w:gridSpan w:val="2"/>
          </w:tcPr>
          <w:p w14:paraId="3A73828A" w14:textId="7E04B62A" w:rsidR="00BA52A3" w:rsidRPr="00316D9B" w:rsidRDefault="00BA52A3" w:rsidP="00BA52A3">
            <w:pPr>
              <w:spacing w:before="120" w:after="120" w:line="276" w:lineRule="auto"/>
              <w:rPr>
                <w:rFonts w:cs="Arial"/>
                <w:b/>
                <w:bCs/>
                <w:i/>
                <w:iCs/>
                <w:color w:val="495965" w:themeColor="text1"/>
                <w:sz w:val="20"/>
                <w:szCs w:val="20"/>
              </w:rPr>
            </w:pPr>
            <w:r w:rsidRPr="00316D9B">
              <w:rPr>
                <w:rStyle w:val="Style1Char"/>
                <w:b/>
                <w:bCs/>
                <w:color w:val="495965" w:themeColor="text1"/>
                <w:sz w:val="20"/>
                <w:szCs w:val="20"/>
              </w:rPr>
              <w:t>Funding</w:t>
            </w:r>
          </w:p>
        </w:tc>
        <w:tc>
          <w:tcPr>
            <w:tcW w:w="4321" w:type="dxa"/>
            <w:gridSpan w:val="4"/>
          </w:tcPr>
          <w:p w14:paraId="2AEB986A" w14:textId="559EAC93" w:rsidR="00BA52A3" w:rsidRPr="002B3A44" w:rsidRDefault="00AF4E23" w:rsidP="00BA52A3">
            <w:pPr>
              <w:spacing w:before="120" w:after="120" w:line="276" w:lineRule="auto"/>
              <w:rPr>
                <w:rFonts w:cs="Arial"/>
                <w:b/>
                <w:bCs/>
                <w:color w:val="00B050"/>
                <w:sz w:val="20"/>
                <w:szCs w:val="20"/>
              </w:rPr>
            </w:pPr>
            <w:sdt>
              <w:sdtPr>
                <w:rPr>
                  <w:rFonts w:cs="Arial"/>
                  <w:b/>
                  <w:bCs/>
                  <w:color w:val="00B050"/>
                  <w:sz w:val="20"/>
                  <w:szCs w:val="20"/>
                </w:rPr>
                <w:id w:val="-309025426"/>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00B050"/>
                    <w:sz w:val="20"/>
                    <w:szCs w:val="20"/>
                  </w:rPr>
                  <w:t>☐</w:t>
                </w:r>
              </w:sdtContent>
            </w:sdt>
            <w:r w:rsidR="00BA52A3" w:rsidRPr="002B3A44">
              <w:rPr>
                <w:rFonts w:cs="Arial"/>
                <w:b/>
                <w:bCs/>
                <w:color w:val="00B050"/>
                <w:sz w:val="20"/>
                <w:szCs w:val="20"/>
              </w:rPr>
              <w:t xml:space="preserve"> </w:t>
            </w:r>
            <w:r w:rsidR="008B3821">
              <w:rPr>
                <w:rFonts w:cs="Arial"/>
                <w:b/>
                <w:bCs/>
                <w:color w:val="00B050"/>
                <w:sz w:val="20"/>
                <w:szCs w:val="20"/>
              </w:rPr>
              <w:t>No funding required</w:t>
            </w:r>
            <w:r w:rsidR="00BA52A3" w:rsidRPr="002B3A44">
              <w:rPr>
                <w:rFonts w:cs="Arial"/>
                <w:b/>
                <w:bCs/>
                <w:color w:val="00B050"/>
                <w:sz w:val="20"/>
                <w:szCs w:val="20"/>
              </w:rPr>
              <w:t xml:space="preserve"> </w:t>
            </w:r>
          </w:p>
          <w:p w14:paraId="5C6C7EBB" w14:textId="20D66B9B" w:rsidR="00BA52A3" w:rsidRPr="008B3821" w:rsidRDefault="00AF4E23" w:rsidP="00BA52A3">
            <w:pPr>
              <w:spacing w:before="120" w:after="120" w:line="276" w:lineRule="auto"/>
              <w:rPr>
                <w:rFonts w:cs="Arial"/>
                <w:b/>
                <w:bCs/>
                <w:color w:val="00B050"/>
                <w:sz w:val="20"/>
                <w:szCs w:val="20"/>
              </w:rPr>
            </w:pPr>
            <w:sdt>
              <w:sdtPr>
                <w:rPr>
                  <w:rFonts w:cs="Arial"/>
                  <w:b/>
                  <w:bCs/>
                  <w:color w:val="00B050"/>
                  <w:sz w:val="20"/>
                  <w:szCs w:val="20"/>
                </w:rPr>
                <w:id w:val="-1062862107"/>
                <w14:checkbox>
                  <w14:checked w14:val="0"/>
                  <w14:checkedState w14:val="2612" w14:font="MS Gothic"/>
                  <w14:uncheckedState w14:val="2610" w14:font="MS Gothic"/>
                </w14:checkbox>
              </w:sdtPr>
              <w:sdtEndPr/>
              <w:sdtContent>
                <w:r w:rsidR="008B3821">
                  <w:rPr>
                    <w:rFonts w:ascii="MS Gothic" w:eastAsia="MS Gothic" w:hAnsi="MS Gothic" w:cs="Arial" w:hint="eastAsia"/>
                    <w:b/>
                    <w:bCs/>
                    <w:color w:val="00B050"/>
                    <w:sz w:val="20"/>
                    <w:szCs w:val="20"/>
                  </w:rPr>
                  <w:t>☐</w:t>
                </w:r>
              </w:sdtContent>
            </w:sdt>
            <w:r w:rsidR="00BA52A3" w:rsidRPr="008B3821">
              <w:rPr>
                <w:rFonts w:cs="Arial"/>
                <w:b/>
                <w:bCs/>
                <w:color w:val="00B050"/>
                <w:sz w:val="20"/>
                <w:szCs w:val="20"/>
              </w:rPr>
              <w:t xml:space="preserve"> </w:t>
            </w:r>
            <w:r w:rsidR="008B3821" w:rsidRPr="008B3821">
              <w:rPr>
                <w:rFonts w:cs="Arial"/>
                <w:b/>
                <w:bCs/>
                <w:color w:val="00B050"/>
                <w:sz w:val="20"/>
                <w:szCs w:val="20"/>
              </w:rPr>
              <w:t>Fully funded by an external party</w:t>
            </w:r>
          </w:p>
          <w:p w14:paraId="1B17F37E" w14:textId="6411C622" w:rsidR="00BA52A3" w:rsidRPr="00BA52A3" w:rsidRDefault="00AF4E23" w:rsidP="00BA52A3">
            <w:pPr>
              <w:spacing w:before="120" w:after="120" w:line="276" w:lineRule="auto"/>
              <w:rPr>
                <w:rFonts w:cs="Arial"/>
                <w:b/>
                <w:bCs/>
                <w:color w:val="BA410D" w:themeColor="accent1"/>
                <w:sz w:val="20"/>
                <w:szCs w:val="20"/>
              </w:rPr>
            </w:pPr>
            <w:sdt>
              <w:sdtPr>
                <w:rPr>
                  <w:rFonts w:cs="Arial"/>
                  <w:b/>
                  <w:bCs/>
                  <w:color w:val="BA410D" w:themeColor="accent1"/>
                  <w:sz w:val="20"/>
                  <w:szCs w:val="20"/>
                </w:rPr>
                <w:id w:val="-786811833"/>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BA410D" w:themeColor="accent1"/>
                    <w:sz w:val="20"/>
                    <w:szCs w:val="20"/>
                  </w:rPr>
                  <w:t>☐</w:t>
                </w:r>
              </w:sdtContent>
            </w:sdt>
            <w:r w:rsidR="00BA52A3" w:rsidRPr="002B3A44">
              <w:rPr>
                <w:rFonts w:cs="Arial"/>
                <w:b/>
                <w:bCs/>
                <w:color w:val="BA410D" w:themeColor="accent1"/>
                <w:sz w:val="20"/>
                <w:szCs w:val="20"/>
              </w:rPr>
              <w:t xml:space="preserve"> </w:t>
            </w:r>
            <w:r w:rsidR="00330F5D">
              <w:rPr>
                <w:rFonts w:cs="Arial"/>
                <w:b/>
                <w:bCs/>
                <w:color w:val="BA410D" w:themeColor="accent1"/>
                <w:sz w:val="20"/>
                <w:szCs w:val="20"/>
              </w:rPr>
              <w:t>Funding required by SCGOPHCG</w:t>
            </w:r>
          </w:p>
        </w:tc>
        <w:tc>
          <w:tcPr>
            <w:tcW w:w="3482" w:type="dxa"/>
          </w:tcPr>
          <w:p w14:paraId="00E4E88B" w14:textId="77777777" w:rsidR="00BA52A3" w:rsidRPr="00316D9B" w:rsidRDefault="00BA52A3" w:rsidP="00BA52A3">
            <w:pPr>
              <w:spacing w:before="120" w:after="120" w:line="276" w:lineRule="auto"/>
              <w:rPr>
                <w:rFonts w:cs="Arial"/>
                <w:color w:val="495965" w:themeColor="text1"/>
                <w:sz w:val="20"/>
                <w:szCs w:val="20"/>
              </w:rPr>
            </w:pPr>
          </w:p>
        </w:tc>
      </w:tr>
      <w:tr w:rsidR="00BA52A3" w:rsidRPr="002B3A44" w14:paraId="744792D9" w14:textId="77777777" w:rsidTr="00F35A02">
        <w:sdt>
          <w:sdtPr>
            <w:rPr>
              <w:rStyle w:val="Style1Char"/>
              <w:rFonts w:cs="Arial"/>
              <w:b/>
              <w:bCs/>
              <w:color w:val="495965" w:themeColor="text1"/>
              <w:sz w:val="20"/>
              <w:szCs w:val="20"/>
            </w:rPr>
            <w:tag w:val="Name"/>
            <w:id w:val="1628512686"/>
            <w:placeholder>
              <w:docPart w:val="9EB024B7EEDD40859A1616C6075D08B1"/>
            </w:placeholder>
          </w:sdtPr>
          <w:sdtEndPr>
            <w:rPr>
              <w:rStyle w:val="DefaultParagraphFont"/>
              <w:rFonts w:eastAsia="Calibri"/>
            </w:rPr>
          </w:sdtEndPr>
          <w:sdtContent>
            <w:tc>
              <w:tcPr>
                <w:tcW w:w="2401" w:type="dxa"/>
                <w:gridSpan w:val="2"/>
                <w:tcBorders>
                  <w:bottom w:val="nil"/>
                </w:tcBorders>
              </w:tcPr>
              <w:p w14:paraId="38FC9132" w14:textId="74E471EC" w:rsidR="00BA52A3" w:rsidRPr="00316D9B" w:rsidRDefault="00BA52A3" w:rsidP="00BA52A3">
                <w:pPr>
                  <w:spacing w:before="120" w:after="120" w:line="276" w:lineRule="auto"/>
                  <w:rPr>
                    <w:rFonts w:cs="Arial"/>
                    <w:b/>
                    <w:bCs/>
                    <w:i/>
                    <w:iCs/>
                    <w:color w:val="495965" w:themeColor="text1"/>
                    <w:sz w:val="20"/>
                    <w:szCs w:val="20"/>
                  </w:rPr>
                </w:pPr>
                <w:r w:rsidRPr="00316D9B">
                  <w:rPr>
                    <w:rFonts w:cs="Arial"/>
                    <w:b/>
                    <w:bCs/>
                    <w:color w:val="495965" w:themeColor="text1"/>
                    <w:sz w:val="20"/>
                    <w:szCs w:val="20"/>
                  </w:rPr>
                  <w:t>Insurance</w:t>
                </w:r>
              </w:p>
            </w:tc>
          </w:sdtContent>
        </w:sdt>
        <w:tc>
          <w:tcPr>
            <w:tcW w:w="4321" w:type="dxa"/>
            <w:gridSpan w:val="4"/>
            <w:tcBorders>
              <w:bottom w:val="single" w:sz="4" w:space="0" w:color="auto"/>
            </w:tcBorders>
          </w:tcPr>
          <w:p w14:paraId="2B4F6BEA" w14:textId="0A789993" w:rsidR="00BA52A3" w:rsidRPr="002B3A44" w:rsidRDefault="00AF4E23" w:rsidP="00BA52A3">
            <w:pPr>
              <w:spacing w:before="120" w:after="120" w:line="276" w:lineRule="auto"/>
              <w:rPr>
                <w:rFonts w:cs="Arial"/>
                <w:b/>
                <w:bCs/>
                <w:color w:val="00B050"/>
                <w:sz w:val="20"/>
                <w:szCs w:val="20"/>
              </w:rPr>
            </w:pPr>
            <w:sdt>
              <w:sdtPr>
                <w:rPr>
                  <w:rFonts w:cs="Arial"/>
                  <w:b/>
                  <w:bCs/>
                  <w:color w:val="00B050"/>
                  <w:sz w:val="20"/>
                  <w:szCs w:val="20"/>
                </w:rPr>
                <w:id w:val="-1123533401"/>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00B050"/>
                    <w:sz w:val="20"/>
                    <w:szCs w:val="20"/>
                  </w:rPr>
                  <w:t>☐</w:t>
                </w:r>
              </w:sdtContent>
            </w:sdt>
            <w:r w:rsidR="00BA52A3" w:rsidRPr="002B3A44">
              <w:rPr>
                <w:rFonts w:cs="Arial"/>
                <w:b/>
                <w:bCs/>
                <w:color w:val="00B050"/>
                <w:sz w:val="20"/>
                <w:szCs w:val="20"/>
              </w:rPr>
              <w:t xml:space="preserve"> Covered by SCGOPHCG insurance </w:t>
            </w:r>
          </w:p>
          <w:p w14:paraId="588BA3AD" w14:textId="430DBB76" w:rsidR="00BA52A3" w:rsidRPr="002B3A44" w:rsidRDefault="00AF4E23" w:rsidP="00BA52A3">
            <w:pPr>
              <w:spacing w:before="120" w:after="120" w:line="276" w:lineRule="auto"/>
              <w:rPr>
                <w:rFonts w:cs="Arial"/>
                <w:i/>
                <w:iCs/>
                <w:color w:val="auto"/>
                <w:sz w:val="20"/>
                <w:szCs w:val="20"/>
              </w:rPr>
            </w:pPr>
            <w:sdt>
              <w:sdtPr>
                <w:rPr>
                  <w:rFonts w:cs="Arial"/>
                  <w:b/>
                  <w:bCs/>
                  <w:color w:val="BA410D" w:themeColor="accent1"/>
                  <w:sz w:val="20"/>
                  <w:szCs w:val="20"/>
                </w:rPr>
                <w:id w:val="-1862740472"/>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BA410D" w:themeColor="accent1"/>
                    <w:sz w:val="20"/>
                    <w:szCs w:val="20"/>
                  </w:rPr>
                  <w:t>☐</w:t>
                </w:r>
              </w:sdtContent>
            </w:sdt>
            <w:r w:rsidR="00BA52A3" w:rsidRPr="002B3A44">
              <w:rPr>
                <w:rFonts w:cs="Arial"/>
                <w:b/>
                <w:bCs/>
                <w:color w:val="BA410D" w:themeColor="accent1"/>
                <w:sz w:val="20"/>
                <w:szCs w:val="20"/>
              </w:rPr>
              <w:t xml:space="preserve"> External insurance provider</w:t>
            </w:r>
          </w:p>
        </w:tc>
        <w:tc>
          <w:tcPr>
            <w:tcW w:w="3482" w:type="dxa"/>
          </w:tcPr>
          <w:p w14:paraId="00130230" w14:textId="77777777" w:rsidR="00BA52A3" w:rsidRPr="00316D9B" w:rsidRDefault="00BA52A3" w:rsidP="00BA52A3">
            <w:pPr>
              <w:spacing w:before="120" w:after="120" w:line="276" w:lineRule="auto"/>
              <w:rPr>
                <w:rFonts w:cs="Arial"/>
                <w:color w:val="495965" w:themeColor="text1"/>
                <w:sz w:val="20"/>
                <w:szCs w:val="20"/>
              </w:rPr>
            </w:pPr>
          </w:p>
        </w:tc>
      </w:tr>
      <w:tr w:rsidR="00F35A02" w:rsidRPr="002B3A44" w14:paraId="478FDF10" w14:textId="77777777" w:rsidTr="00F35A02">
        <w:tc>
          <w:tcPr>
            <w:tcW w:w="2401" w:type="dxa"/>
            <w:gridSpan w:val="2"/>
            <w:tcBorders>
              <w:top w:val="nil"/>
              <w:left w:val="single" w:sz="4" w:space="0" w:color="auto"/>
              <w:bottom w:val="single" w:sz="4" w:space="0" w:color="auto"/>
              <w:right w:val="single" w:sz="4" w:space="0" w:color="auto"/>
            </w:tcBorders>
          </w:tcPr>
          <w:p w14:paraId="7C20A028" w14:textId="6C3A362C" w:rsidR="00F35A02" w:rsidRPr="00316D9B" w:rsidRDefault="00F35A02" w:rsidP="00BA52A3">
            <w:pPr>
              <w:spacing w:before="120" w:after="120" w:line="276" w:lineRule="auto"/>
              <w:rPr>
                <w:rStyle w:val="Style1Char"/>
                <w:rFonts w:eastAsia="Calibri" w:cs="Arial"/>
                <w:i/>
                <w:iCs/>
                <w:color w:val="495965" w:themeColor="text1"/>
                <w:sz w:val="20"/>
                <w:szCs w:val="20"/>
              </w:rPr>
            </w:pPr>
            <w:r w:rsidRPr="00316D9B">
              <w:rPr>
                <w:rFonts w:cs="Arial"/>
                <w:i/>
                <w:iCs/>
                <w:color w:val="495965" w:themeColor="text1"/>
                <w:sz w:val="20"/>
                <w:szCs w:val="20"/>
              </w:rPr>
              <w:t>ICWA referral required?</w:t>
            </w:r>
          </w:p>
        </w:tc>
        <w:tc>
          <w:tcPr>
            <w:tcW w:w="2160" w:type="dxa"/>
            <w:gridSpan w:val="3"/>
            <w:tcBorders>
              <w:left w:val="single" w:sz="4" w:space="0" w:color="auto"/>
              <w:right w:val="nil"/>
            </w:tcBorders>
          </w:tcPr>
          <w:p w14:paraId="0E550C66" w14:textId="77777777" w:rsidR="00F35A02" w:rsidRPr="002B3A44" w:rsidRDefault="00AF4E23" w:rsidP="00BA52A3">
            <w:pPr>
              <w:spacing w:before="120" w:after="120" w:line="276" w:lineRule="auto"/>
              <w:rPr>
                <w:rFonts w:cs="Arial"/>
                <w:b/>
                <w:bCs/>
                <w:color w:val="00B050"/>
                <w:sz w:val="20"/>
                <w:szCs w:val="20"/>
              </w:rPr>
            </w:pPr>
            <w:sdt>
              <w:sdtPr>
                <w:rPr>
                  <w:rFonts w:cs="Arial"/>
                  <w:b/>
                  <w:bCs/>
                  <w:color w:val="00B050"/>
                  <w:sz w:val="20"/>
                  <w:szCs w:val="20"/>
                </w:rPr>
                <w:id w:val="184495606"/>
                <w14:checkbox>
                  <w14:checked w14:val="0"/>
                  <w14:checkedState w14:val="2612" w14:font="MS Gothic"/>
                  <w14:uncheckedState w14:val="2610" w14:font="MS Gothic"/>
                </w14:checkbox>
              </w:sdtPr>
              <w:sdtEndPr/>
              <w:sdtContent>
                <w:r w:rsidR="00F35A02" w:rsidRPr="002B3A44">
                  <w:rPr>
                    <w:rFonts w:ascii="Segoe UI Symbol" w:eastAsia="MS Gothic" w:hAnsi="Segoe UI Symbol" w:cs="Segoe UI Symbol"/>
                    <w:b/>
                    <w:bCs/>
                    <w:color w:val="00B050"/>
                    <w:sz w:val="20"/>
                    <w:szCs w:val="20"/>
                  </w:rPr>
                  <w:t>☐</w:t>
                </w:r>
              </w:sdtContent>
            </w:sdt>
            <w:r w:rsidR="00F35A02" w:rsidRPr="002B3A44">
              <w:rPr>
                <w:rFonts w:cs="Arial"/>
                <w:b/>
                <w:bCs/>
                <w:color w:val="00B050"/>
                <w:sz w:val="20"/>
                <w:szCs w:val="20"/>
              </w:rPr>
              <w:t xml:space="preserve"> No </w:t>
            </w:r>
          </w:p>
        </w:tc>
        <w:tc>
          <w:tcPr>
            <w:tcW w:w="2161" w:type="dxa"/>
            <w:tcBorders>
              <w:left w:val="nil"/>
            </w:tcBorders>
          </w:tcPr>
          <w:p w14:paraId="0AAD0DCE" w14:textId="3CA7D9A3" w:rsidR="00F35A02" w:rsidRPr="002B3A44" w:rsidRDefault="00AF4E23" w:rsidP="00BA52A3">
            <w:pPr>
              <w:spacing w:before="120" w:after="120" w:line="276" w:lineRule="auto"/>
              <w:rPr>
                <w:rFonts w:cs="Arial"/>
                <w:b/>
                <w:bCs/>
                <w:color w:val="00B050"/>
                <w:sz w:val="20"/>
                <w:szCs w:val="20"/>
              </w:rPr>
            </w:pPr>
            <w:sdt>
              <w:sdtPr>
                <w:rPr>
                  <w:rFonts w:cs="Arial"/>
                  <w:b/>
                  <w:bCs/>
                  <w:color w:val="BA410D" w:themeColor="accent1"/>
                  <w:sz w:val="20"/>
                  <w:szCs w:val="20"/>
                </w:rPr>
                <w:id w:val="2020348599"/>
                <w14:checkbox>
                  <w14:checked w14:val="0"/>
                  <w14:checkedState w14:val="2612" w14:font="MS Gothic"/>
                  <w14:uncheckedState w14:val="2610" w14:font="MS Gothic"/>
                </w14:checkbox>
              </w:sdtPr>
              <w:sdtEndPr/>
              <w:sdtContent>
                <w:r w:rsidR="00F35A02" w:rsidRPr="002B3A44">
                  <w:rPr>
                    <w:rFonts w:ascii="Segoe UI Symbol" w:eastAsia="MS Gothic" w:hAnsi="Segoe UI Symbol" w:cs="Segoe UI Symbol"/>
                    <w:b/>
                    <w:bCs/>
                    <w:color w:val="BA410D" w:themeColor="accent1"/>
                    <w:sz w:val="20"/>
                    <w:szCs w:val="20"/>
                  </w:rPr>
                  <w:t>☐</w:t>
                </w:r>
              </w:sdtContent>
            </w:sdt>
            <w:r w:rsidR="00F35A02" w:rsidRPr="002B3A44">
              <w:rPr>
                <w:rFonts w:cs="Arial"/>
                <w:b/>
                <w:bCs/>
                <w:color w:val="BA410D" w:themeColor="accent1"/>
                <w:sz w:val="20"/>
                <w:szCs w:val="20"/>
              </w:rPr>
              <w:t xml:space="preserve"> Yes</w:t>
            </w:r>
          </w:p>
        </w:tc>
        <w:tc>
          <w:tcPr>
            <w:tcW w:w="3482" w:type="dxa"/>
          </w:tcPr>
          <w:p w14:paraId="2BF74146" w14:textId="77777777" w:rsidR="00F35A02" w:rsidRPr="00316D9B" w:rsidRDefault="00F35A02" w:rsidP="00BA52A3">
            <w:pPr>
              <w:spacing w:before="120" w:after="120" w:line="276" w:lineRule="auto"/>
              <w:rPr>
                <w:rFonts w:cs="Arial"/>
                <w:color w:val="495965" w:themeColor="text1"/>
                <w:sz w:val="20"/>
                <w:szCs w:val="20"/>
              </w:rPr>
            </w:pPr>
          </w:p>
        </w:tc>
      </w:tr>
      <w:tr w:rsidR="00BA52A3" w:rsidRPr="002B3A44" w14:paraId="4AED96D9" w14:textId="77777777" w:rsidTr="00D60A8E">
        <w:sdt>
          <w:sdtPr>
            <w:rPr>
              <w:rStyle w:val="Style1Char"/>
              <w:rFonts w:cs="Arial"/>
              <w:b/>
              <w:bCs/>
              <w:color w:val="495965" w:themeColor="text1"/>
              <w:sz w:val="20"/>
              <w:szCs w:val="20"/>
            </w:rPr>
            <w:tag w:val="Name"/>
            <w:id w:val="1466704262"/>
            <w:placeholder>
              <w:docPart w:val="07F821D2AFB04A8E987498DD4A8E91DC"/>
            </w:placeholder>
          </w:sdtPr>
          <w:sdtEndPr>
            <w:rPr>
              <w:rStyle w:val="DefaultParagraphFont"/>
              <w:rFonts w:eastAsia="Calibri"/>
            </w:rPr>
          </w:sdtEndPr>
          <w:sdtContent>
            <w:tc>
              <w:tcPr>
                <w:tcW w:w="2401" w:type="dxa"/>
                <w:gridSpan w:val="2"/>
                <w:tcBorders>
                  <w:top w:val="single" w:sz="4" w:space="0" w:color="auto"/>
                  <w:bottom w:val="nil"/>
                </w:tcBorders>
              </w:tcPr>
              <w:p w14:paraId="78D97D80" w14:textId="2CDDC356" w:rsidR="00BA52A3" w:rsidRPr="00316D9B" w:rsidRDefault="00BA52A3" w:rsidP="00BA52A3">
                <w:pPr>
                  <w:spacing w:before="120" w:after="120" w:line="276" w:lineRule="auto"/>
                  <w:rPr>
                    <w:rFonts w:cs="Arial"/>
                    <w:b/>
                    <w:bCs/>
                    <w:i/>
                    <w:iCs/>
                    <w:color w:val="495965" w:themeColor="text1"/>
                    <w:sz w:val="20"/>
                    <w:szCs w:val="20"/>
                  </w:rPr>
                </w:pPr>
                <w:r w:rsidRPr="00316D9B">
                  <w:rPr>
                    <w:rFonts w:cs="Arial"/>
                    <w:b/>
                    <w:bCs/>
                    <w:color w:val="495965" w:themeColor="text1"/>
                    <w:sz w:val="20"/>
                    <w:szCs w:val="20"/>
                  </w:rPr>
                  <w:t>Data management risk</w:t>
                </w:r>
              </w:p>
            </w:tc>
          </w:sdtContent>
        </w:sdt>
        <w:tc>
          <w:tcPr>
            <w:tcW w:w="4321" w:type="dxa"/>
            <w:gridSpan w:val="4"/>
          </w:tcPr>
          <w:p w14:paraId="6A84B847" w14:textId="0984548C" w:rsidR="00541724" w:rsidRPr="002B3A44" w:rsidRDefault="00AF4E23" w:rsidP="00541724">
            <w:pPr>
              <w:spacing w:before="120" w:after="120" w:line="276" w:lineRule="auto"/>
              <w:rPr>
                <w:rFonts w:cs="Arial"/>
                <w:b/>
                <w:bCs/>
                <w:color w:val="00B050"/>
                <w:sz w:val="20"/>
                <w:szCs w:val="20"/>
              </w:rPr>
            </w:pPr>
            <w:sdt>
              <w:sdtPr>
                <w:rPr>
                  <w:rFonts w:cs="Arial"/>
                  <w:b/>
                  <w:bCs/>
                  <w:color w:val="00B050"/>
                  <w:sz w:val="20"/>
                  <w:szCs w:val="20"/>
                </w:rPr>
                <w:id w:val="-1856101004"/>
                <w14:checkbox>
                  <w14:checked w14:val="0"/>
                  <w14:checkedState w14:val="2612" w14:font="MS Gothic"/>
                  <w14:uncheckedState w14:val="2610" w14:font="MS Gothic"/>
                </w14:checkbox>
              </w:sdtPr>
              <w:sdtEndPr/>
              <w:sdtContent>
                <w:r w:rsidR="00541724" w:rsidRPr="002B3A44">
                  <w:rPr>
                    <w:rFonts w:ascii="Segoe UI Symbol" w:eastAsia="MS Gothic" w:hAnsi="Segoe UI Symbol" w:cs="Segoe UI Symbol"/>
                    <w:b/>
                    <w:bCs/>
                    <w:color w:val="00B050"/>
                    <w:sz w:val="20"/>
                    <w:szCs w:val="20"/>
                  </w:rPr>
                  <w:t>☐</w:t>
                </w:r>
              </w:sdtContent>
            </w:sdt>
            <w:r w:rsidR="00541724" w:rsidRPr="002B3A44">
              <w:rPr>
                <w:rFonts w:cs="Arial"/>
                <w:b/>
                <w:bCs/>
                <w:color w:val="00B050"/>
                <w:sz w:val="20"/>
                <w:szCs w:val="20"/>
              </w:rPr>
              <w:t xml:space="preserve"> </w:t>
            </w:r>
            <w:r w:rsidR="00003E85">
              <w:rPr>
                <w:rFonts w:cs="Arial"/>
                <w:b/>
                <w:bCs/>
                <w:color w:val="00B050"/>
                <w:sz w:val="20"/>
                <w:szCs w:val="20"/>
              </w:rPr>
              <w:t>De-</w:t>
            </w:r>
            <w:r w:rsidR="00541724">
              <w:rPr>
                <w:rFonts w:cs="Arial"/>
                <w:b/>
                <w:bCs/>
                <w:color w:val="00B050"/>
                <w:sz w:val="20"/>
                <w:szCs w:val="20"/>
              </w:rPr>
              <w:t>identifi</w:t>
            </w:r>
            <w:r w:rsidR="00003E85">
              <w:rPr>
                <w:rFonts w:cs="Arial"/>
                <w:b/>
                <w:bCs/>
                <w:color w:val="00B050"/>
                <w:sz w:val="20"/>
                <w:szCs w:val="20"/>
              </w:rPr>
              <w:t>ed</w:t>
            </w:r>
            <w:r w:rsidR="00541724">
              <w:rPr>
                <w:rFonts w:cs="Arial"/>
                <w:b/>
                <w:bCs/>
                <w:color w:val="00B050"/>
                <w:sz w:val="20"/>
                <w:szCs w:val="20"/>
              </w:rPr>
              <w:t xml:space="preserve"> data</w:t>
            </w:r>
            <w:r w:rsidR="00541724" w:rsidRPr="002B3A44">
              <w:rPr>
                <w:rFonts w:cs="Arial"/>
                <w:b/>
                <w:bCs/>
                <w:color w:val="00B050"/>
                <w:sz w:val="20"/>
                <w:szCs w:val="20"/>
              </w:rPr>
              <w:t xml:space="preserve"> </w:t>
            </w:r>
          </w:p>
          <w:p w14:paraId="71A7BDEE" w14:textId="6C825944" w:rsidR="00BA52A3" w:rsidRPr="002B3A44" w:rsidRDefault="00AF4E23" w:rsidP="00541724">
            <w:pPr>
              <w:spacing w:before="120" w:after="120" w:line="276" w:lineRule="auto"/>
              <w:rPr>
                <w:rFonts w:cs="Arial"/>
                <w:i/>
                <w:iCs/>
                <w:color w:val="auto"/>
                <w:sz w:val="20"/>
                <w:szCs w:val="20"/>
              </w:rPr>
            </w:pPr>
            <w:sdt>
              <w:sdtPr>
                <w:rPr>
                  <w:rFonts w:cs="Arial"/>
                  <w:b/>
                  <w:bCs/>
                  <w:color w:val="BA410D" w:themeColor="accent1"/>
                  <w:sz w:val="20"/>
                  <w:szCs w:val="20"/>
                </w:rPr>
                <w:id w:val="873887433"/>
                <w14:checkbox>
                  <w14:checked w14:val="0"/>
                  <w14:checkedState w14:val="2612" w14:font="MS Gothic"/>
                  <w14:uncheckedState w14:val="2610" w14:font="MS Gothic"/>
                </w14:checkbox>
              </w:sdtPr>
              <w:sdtEndPr/>
              <w:sdtContent>
                <w:r w:rsidR="00541724" w:rsidRPr="002B3A44">
                  <w:rPr>
                    <w:rFonts w:ascii="Segoe UI Symbol" w:eastAsia="MS Gothic" w:hAnsi="Segoe UI Symbol" w:cs="Segoe UI Symbol"/>
                    <w:b/>
                    <w:bCs/>
                    <w:color w:val="BA410D" w:themeColor="accent1"/>
                    <w:sz w:val="20"/>
                    <w:szCs w:val="20"/>
                  </w:rPr>
                  <w:t>☐</w:t>
                </w:r>
              </w:sdtContent>
            </w:sdt>
            <w:r w:rsidR="00541724" w:rsidRPr="002B3A44">
              <w:rPr>
                <w:rFonts w:cs="Arial"/>
                <w:b/>
                <w:bCs/>
                <w:color w:val="BA410D" w:themeColor="accent1"/>
                <w:sz w:val="20"/>
                <w:szCs w:val="20"/>
              </w:rPr>
              <w:t xml:space="preserve"> </w:t>
            </w:r>
            <w:r w:rsidR="00633AF0">
              <w:rPr>
                <w:rFonts w:cs="Arial"/>
                <w:b/>
                <w:bCs/>
                <w:color w:val="BA410D" w:themeColor="accent1"/>
                <w:sz w:val="20"/>
                <w:szCs w:val="20"/>
              </w:rPr>
              <w:t>Re</w:t>
            </w:r>
            <w:r w:rsidR="00C7622C">
              <w:rPr>
                <w:rFonts w:cs="Arial"/>
                <w:b/>
                <w:bCs/>
                <w:color w:val="BA410D" w:themeColor="accent1"/>
                <w:sz w:val="20"/>
                <w:szCs w:val="20"/>
              </w:rPr>
              <w:t>-iden</w:t>
            </w:r>
            <w:r w:rsidR="00633AF0">
              <w:rPr>
                <w:rFonts w:cs="Arial"/>
                <w:b/>
                <w:bCs/>
                <w:color w:val="BA410D" w:themeColor="accent1"/>
                <w:sz w:val="20"/>
                <w:szCs w:val="20"/>
              </w:rPr>
              <w:t>tifiable data</w:t>
            </w:r>
            <w:r w:rsidR="00C7622C">
              <w:rPr>
                <w:rFonts w:cs="Arial"/>
                <w:b/>
                <w:bCs/>
                <w:color w:val="BA410D" w:themeColor="accent1"/>
                <w:sz w:val="20"/>
                <w:szCs w:val="20"/>
              </w:rPr>
              <w:t xml:space="preserve"> </w:t>
            </w:r>
          </w:p>
        </w:tc>
        <w:tc>
          <w:tcPr>
            <w:tcW w:w="3482" w:type="dxa"/>
          </w:tcPr>
          <w:p w14:paraId="4B2E5131" w14:textId="77777777" w:rsidR="00BA52A3" w:rsidRPr="00316D9B" w:rsidRDefault="00BA52A3" w:rsidP="00BA52A3">
            <w:pPr>
              <w:spacing w:before="120" w:after="120" w:line="276" w:lineRule="auto"/>
              <w:rPr>
                <w:rFonts w:cs="Arial"/>
                <w:color w:val="495965" w:themeColor="text1"/>
                <w:sz w:val="20"/>
                <w:szCs w:val="20"/>
              </w:rPr>
            </w:pPr>
          </w:p>
        </w:tc>
      </w:tr>
      <w:tr w:rsidR="00D60A8E" w:rsidRPr="002B3A44" w14:paraId="7451757D" w14:textId="77777777" w:rsidTr="00F35A02">
        <w:tc>
          <w:tcPr>
            <w:tcW w:w="2401" w:type="dxa"/>
            <w:gridSpan w:val="2"/>
            <w:tcBorders>
              <w:top w:val="nil"/>
              <w:bottom w:val="nil"/>
            </w:tcBorders>
          </w:tcPr>
          <w:p w14:paraId="7C7CBF90" w14:textId="1E9D63AD" w:rsidR="00D60A8E" w:rsidRPr="00316D9B" w:rsidRDefault="00541724" w:rsidP="00BA52A3">
            <w:pPr>
              <w:spacing w:before="120" w:after="120" w:line="276" w:lineRule="auto"/>
              <w:rPr>
                <w:rStyle w:val="Style1Char"/>
                <w:rFonts w:cs="Arial"/>
                <w:i/>
                <w:iCs/>
                <w:color w:val="495965" w:themeColor="text1"/>
                <w:sz w:val="20"/>
                <w:szCs w:val="20"/>
              </w:rPr>
            </w:pPr>
            <w:r w:rsidRPr="00316D9B">
              <w:rPr>
                <w:rStyle w:val="Style1Char"/>
                <w:rFonts w:cs="Arial"/>
                <w:i/>
                <w:iCs/>
                <w:color w:val="495965" w:themeColor="text1"/>
                <w:sz w:val="20"/>
                <w:szCs w:val="20"/>
              </w:rPr>
              <w:t>Data management system</w:t>
            </w:r>
          </w:p>
        </w:tc>
        <w:tc>
          <w:tcPr>
            <w:tcW w:w="4321" w:type="dxa"/>
            <w:gridSpan w:val="4"/>
            <w:tcBorders>
              <w:bottom w:val="single" w:sz="4" w:space="0" w:color="auto"/>
            </w:tcBorders>
          </w:tcPr>
          <w:p w14:paraId="34DCFC3A" w14:textId="78B3FACC" w:rsidR="00541724" w:rsidRPr="002B3A44" w:rsidRDefault="00AF4E23" w:rsidP="00541724">
            <w:pPr>
              <w:spacing w:before="120" w:after="120" w:line="276" w:lineRule="auto"/>
              <w:rPr>
                <w:rFonts w:cs="Arial"/>
                <w:b/>
                <w:bCs/>
                <w:color w:val="00B050"/>
                <w:sz w:val="20"/>
                <w:szCs w:val="20"/>
              </w:rPr>
            </w:pPr>
            <w:sdt>
              <w:sdtPr>
                <w:rPr>
                  <w:rFonts w:cs="Arial"/>
                  <w:b/>
                  <w:bCs/>
                  <w:color w:val="00B050"/>
                  <w:sz w:val="20"/>
                  <w:szCs w:val="20"/>
                </w:rPr>
                <w:id w:val="-1751497120"/>
                <w14:checkbox>
                  <w14:checked w14:val="0"/>
                  <w14:checkedState w14:val="2612" w14:font="MS Gothic"/>
                  <w14:uncheckedState w14:val="2610" w14:font="MS Gothic"/>
                </w14:checkbox>
              </w:sdtPr>
              <w:sdtEndPr/>
              <w:sdtContent>
                <w:r w:rsidR="00541724" w:rsidRPr="002B3A44">
                  <w:rPr>
                    <w:rFonts w:ascii="Segoe UI Symbol" w:eastAsia="MS Gothic" w:hAnsi="Segoe UI Symbol" w:cs="Segoe UI Symbol"/>
                    <w:b/>
                    <w:bCs/>
                    <w:color w:val="00B050"/>
                    <w:sz w:val="20"/>
                    <w:szCs w:val="20"/>
                  </w:rPr>
                  <w:t>☐</w:t>
                </w:r>
              </w:sdtContent>
            </w:sdt>
            <w:r w:rsidR="00541724" w:rsidRPr="002B3A44">
              <w:rPr>
                <w:rFonts w:cs="Arial"/>
                <w:b/>
                <w:bCs/>
                <w:color w:val="00B050"/>
                <w:sz w:val="20"/>
                <w:szCs w:val="20"/>
              </w:rPr>
              <w:t xml:space="preserve"> </w:t>
            </w:r>
            <w:proofErr w:type="spellStart"/>
            <w:r w:rsidR="00541724">
              <w:rPr>
                <w:rFonts w:cs="Arial"/>
                <w:b/>
                <w:bCs/>
                <w:color w:val="00B050"/>
                <w:sz w:val="20"/>
                <w:szCs w:val="20"/>
              </w:rPr>
              <w:t>REDCap</w:t>
            </w:r>
            <w:proofErr w:type="spellEnd"/>
            <w:r w:rsidR="00541724" w:rsidRPr="002B3A44">
              <w:rPr>
                <w:rFonts w:cs="Arial"/>
                <w:b/>
                <w:bCs/>
                <w:color w:val="00B050"/>
                <w:sz w:val="20"/>
                <w:szCs w:val="20"/>
              </w:rPr>
              <w:t xml:space="preserve"> </w:t>
            </w:r>
            <w:r w:rsidR="00D11422" w:rsidRPr="00167CD6">
              <w:rPr>
                <w:rFonts w:cs="Arial"/>
                <w:i/>
                <w:iCs/>
                <w:color w:val="00B050"/>
                <w:sz w:val="20"/>
                <w:szCs w:val="20"/>
              </w:rPr>
              <w:t>(preferred)</w:t>
            </w:r>
            <w:r w:rsidR="00D11422">
              <w:rPr>
                <w:rFonts w:cs="Arial"/>
                <w:b/>
                <w:bCs/>
                <w:color w:val="00B050"/>
                <w:sz w:val="20"/>
                <w:szCs w:val="20"/>
              </w:rPr>
              <w:t xml:space="preserve"> </w:t>
            </w:r>
          </w:p>
          <w:p w14:paraId="58CDFCD5" w14:textId="6DADF67E" w:rsidR="00D60A8E" w:rsidRPr="002B3A44" w:rsidRDefault="00AF4E23" w:rsidP="00541724">
            <w:pPr>
              <w:spacing w:before="120" w:after="120" w:line="276" w:lineRule="auto"/>
              <w:rPr>
                <w:rFonts w:cs="Arial"/>
                <w:b/>
                <w:bCs/>
                <w:color w:val="00B050"/>
                <w:sz w:val="20"/>
                <w:szCs w:val="20"/>
              </w:rPr>
            </w:pPr>
            <w:sdt>
              <w:sdtPr>
                <w:rPr>
                  <w:rFonts w:cs="Arial"/>
                  <w:b/>
                  <w:bCs/>
                  <w:color w:val="00B050"/>
                  <w:sz w:val="20"/>
                  <w:szCs w:val="20"/>
                </w:rPr>
                <w:id w:val="316994669"/>
                <w14:checkbox>
                  <w14:checked w14:val="0"/>
                  <w14:checkedState w14:val="2612" w14:font="MS Gothic"/>
                  <w14:uncheckedState w14:val="2610" w14:font="MS Gothic"/>
                </w14:checkbox>
              </w:sdtPr>
              <w:sdtEndPr/>
              <w:sdtContent>
                <w:r w:rsidR="00541724" w:rsidRPr="00326AA2">
                  <w:rPr>
                    <w:rFonts w:ascii="Segoe UI Symbol" w:eastAsia="MS Gothic" w:hAnsi="Segoe UI Symbol" w:cs="Segoe UI Symbol"/>
                    <w:b/>
                    <w:bCs/>
                    <w:color w:val="00B050"/>
                    <w:sz w:val="20"/>
                    <w:szCs w:val="20"/>
                  </w:rPr>
                  <w:t>☐</w:t>
                </w:r>
              </w:sdtContent>
            </w:sdt>
            <w:r w:rsidR="00541724" w:rsidRPr="00326AA2">
              <w:rPr>
                <w:rFonts w:cs="Arial"/>
                <w:b/>
                <w:bCs/>
                <w:color w:val="00B050"/>
                <w:sz w:val="20"/>
                <w:szCs w:val="20"/>
              </w:rPr>
              <w:t xml:space="preserve"> </w:t>
            </w:r>
            <w:r w:rsidR="00541724" w:rsidRPr="00167CD6">
              <w:rPr>
                <w:rFonts w:cs="Arial"/>
                <w:b/>
                <w:bCs/>
                <w:color w:val="00B050"/>
                <w:sz w:val="20"/>
                <w:szCs w:val="20"/>
              </w:rPr>
              <w:t xml:space="preserve">Another data </w:t>
            </w:r>
            <w:r w:rsidR="008044DE" w:rsidRPr="00167CD6">
              <w:rPr>
                <w:rFonts w:cs="Arial"/>
                <w:b/>
                <w:bCs/>
                <w:color w:val="00B050"/>
                <w:sz w:val="20"/>
                <w:szCs w:val="20"/>
              </w:rPr>
              <w:t>management system</w:t>
            </w:r>
            <w:r w:rsidR="004F20B1">
              <w:rPr>
                <w:rFonts w:cs="Arial"/>
                <w:b/>
                <w:bCs/>
                <w:color w:val="00B050"/>
                <w:sz w:val="20"/>
                <w:szCs w:val="20"/>
              </w:rPr>
              <w:t xml:space="preserve"> </w:t>
            </w:r>
            <w:r w:rsidR="004F20B1" w:rsidRPr="00B40E58">
              <w:rPr>
                <w:rFonts w:cs="Arial"/>
                <w:i/>
                <w:iCs/>
                <w:color w:val="00B050"/>
                <w:sz w:val="20"/>
                <w:szCs w:val="20"/>
              </w:rPr>
              <w:t>(provide comment)</w:t>
            </w:r>
          </w:p>
        </w:tc>
        <w:tc>
          <w:tcPr>
            <w:tcW w:w="3482" w:type="dxa"/>
          </w:tcPr>
          <w:p w14:paraId="71696B97" w14:textId="77777777" w:rsidR="00D60A8E" w:rsidRPr="00316D9B" w:rsidRDefault="00D60A8E" w:rsidP="00BA52A3">
            <w:pPr>
              <w:spacing w:before="120" w:after="120" w:line="276" w:lineRule="auto"/>
              <w:rPr>
                <w:rFonts w:cs="Arial"/>
                <w:color w:val="495965" w:themeColor="text1"/>
                <w:sz w:val="20"/>
                <w:szCs w:val="20"/>
              </w:rPr>
            </w:pPr>
          </w:p>
        </w:tc>
      </w:tr>
      <w:tr w:rsidR="00F35A02" w:rsidRPr="002B3A44" w14:paraId="76FC4484" w14:textId="77777777" w:rsidTr="00F35A02">
        <w:tc>
          <w:tcPr>
            <w:tcW w:w="2401" w:type="dxa"/>
            <w:gridSpan w:val="2"/>
            <w:tcBorders>
              <w:top w:val="nil"/>
            </w:tcBorders>
          </w:tcPr>
          <w:p w14:paraId="4BE233F4" w14:textId="46C57C36" w:rsidR="00F35A02" w:rsidRPr="00316D9B" w:rsidRDefault="00F35A02" w:rsidP="00BA52A3">
            <w:pPr>
              <w:spacing w:before="120" w:after="120" w:line="276" w:lineRule="auto"/>
              <w:rPr>
                <w:rStyle w:val="Style1Char"/>
                <w:rFonts w:cs="Arial"/>
                <w:i/>
                <w:iCs/>
                <w:color w:val="495965" w:themeColor="text1"/>
                <w:sz w:val="20"/>
                <w:szCs w:val="20"/>
              </w:rPr>
            </w:pPr>
            <w:r w:rsidRPr="00316D9B">
              <w:rPr>
                <w:rStyle w:val="Style1Char"/>
                <w:rFonts w:cs="Arial"/>
                <w:i/>
                <w:iCs/>
                <w:color w:val="495965" w:themeColor="text1"/>
                <w:sz w:val="20"/>
                <w:szCs w:val="20"/>
              </w:rPr>
              <w:t>Data being sent outside SCGOPHCG</w:t>
            </w:r>
            <w:r w:rsidR="00866894" w:rsidRPr="00316D9B">
              <w:rPr>
                <w:rStyle w:val="Style1Char"/>
                <w:rFonts w:cs="Arial"/>
                <w:i/>
                <w:iCs/>
                <w:color w:val="495965" w:themeColor="text1"/>
                <w:sz w:val="20"/>
                <w:szCs w:val="20"/>
              </w:rPr>
              <w:t>?</w:t>
            </w:r>
          </w:p>
        </w:tc>
        <w:tc>
          <w:tcPr>
            <w:tcW w:w="2160" w:type="dxa"/>
            <w:gridSpan w:val="3"/>
            <w:tcBorders>
              <w:right w:val="nil"/>
            </w:tcBorders>
          </w:tcPr>
          <w:p w14:paraId="228C80AC" w14:textId="77777777" w:rsidR="00F35A02" w:rsidRPr="002B3A44" w:rsidRDefault="00AF4E23" w:rsidP="008044DE">
            <w:pPr>
              <w:spacing w:before="120" w:after="120" w:line="276" w:lineRule="auto"/>
              <w:rPr>
                <w:rFonts w:cs="Arial"/>
                <w:b/>
                <w:bCs/>
                <w:color w:val="00B050"/>
                <w:sz w:val="20"/>
                <w:szCs w:val="20"/>
              </w:rPr>
            </w:pPr>
            <w:sdt>
              <w:sdtPr>
                <w:rPr>
                  <w:rFonts w:cs="Arial"/>
                  <w:b/>
                  <w:bCs/>
                  <w:color w:val="00B050"/>
                  <w:sz w:val="20"/>
                  <w:szCs w:val="20"/>
                </w:rPr>
                <w:id w:val="226811494"/>
                <w14:checkbox>
                  <w14:checked w14:val="0"/>
                  <w14:checkedState w14:val="2612" w14:font="MS Gothic"/>
                  <w14:uncheckedState w14:val="2610" w14:font="MS Gothic"/>
                </w14:checkbox>
              </w:sdtPr>
              <w:sdtEndPr/>
              <w:sdtContent>
                <w:r w:rsidR="00F35A02" w:rsidRPr="002B3A44">
                  <w:rPr>
                    <w:rFonts w:ascii="Segoe UI Symbol" w:eastAsia="MS Gothic" w:hAnsi="Segoe UI Symbol" w:cs="Segoe UI Symbol"/>
                    <w:b/>
                    <w:bCs/>
                    <w:color w:val="00B050"/>
                    <w:sz w:val="20"/>
                    <w:szCs w:val="20"/>
                  </w:rPr>
                  <w:t>☐</w:t>
                </w:r>
              </w:sdtContent>
            </w:sdt>
            <w:r w:rsidR="00F35A02" w:rsidRPr="002B3A44">
              <w:rPr>
                <w:rFonts w:cs="Arial"/>
                <w:b/>
                <w:bCs/>
                <w:color w:val="00B050"/>
                <w:sz w:val="20"/>
                <w:szCs w:val="20"/>
              </w:rPr>
              <w:t xml:space="preserve"> </w:t>
            </w:r>
            <w:r w:rsidR="00F35A02" w:rsidRPr="00817E31">
              <w:rPr>
                <w:rFonts w:cs="Arial"/>
                <w:b/>
                <w:bCs/>
                <w:color w:val="00B050"/>
                <w:sz w:val="20"/>
                <w:szCs w:val="20"/>
              </w:rPr>
              <w:t>No</w:t>
            </w:r>
            <w:r w:rsidR="00F35A02" w:rsidRPr="002B3A44">
              <w:rPr>
                <w:rFonts w:cs="Arial"/>
                <w:b/>
                <w:bCs/>
                <w:color w:val="00B050"/>
                <w:sz w:val="20"/>
                <w:szCs w:val="20"/>
              </w:rPr>
              <w:t xml:space="preserve"> </w:t>
            </w:r>
          </w:p>
        </w:tc>
        <w:tc>
          <w:tcPr>
            <w:tcW w:w="2161" w:type="dxa"/>
            <w:tcBorders>
              <w:left w:val="nil"/>
            </w:tcBorders>
          </w:tcPr>
          <w:p w14:paraId="3FF00290" w14:textId="6645E5C4" w:rsidR="00F35A02" w:rsidRPr="002B3A44" w:rsidRDefault="00AF4E23" w:rsidP="008044DE">
            <w:pPr>
              <w:spacing w:before="120" w:after="120" w:line="276" w:lineRule="auto"/>
              <w:rPr>
                <w:rFonts w:cs="Arial"/>
                <w:b/>
                <w:bCs/>
                <w:color w:val="00B050"/>
                <w:sz w:val="20"/>
                <w:szCs w:val="20"/>
              </w:rPr>
            </w:pPr>
            <w:sdt>
              <w:sdtPr>
                <w:rPr>
                  <w:rFonts w:cs="Arial"/>
                  <w:b/>
                  <w:bCs/>
                  <w:color w:val="BA410D" w:themeColor="accent1"/>
                  <w:sz w:val="20"/>
                  <w:szCs w:val="20"/>
                </w:rPr>
                <w:id w:val="1552959975"/>
                <w14:checkbox>
                  <w14:checked w14:val="0"/>
                  <w14:checkedState w14:val="2612" w14:font="MS Gothic"/>
                  <w14:uncheckedState w14:val="2610" w14:font="MS Gothic"/>
                </w14:checkbox>
              </w:sdtPr>
              <w:sdtEndPr/>
              <w:sdtContent>
                <w:r w:rsidR="00F35A02" w:rsidRPr="002B3A44">
                  <w:rPr>
                    <w:rFonts w:ascii="Segoe UI Symbol" w:eastAsia="MS Gothic" w:hAnsi="Segoe UI Symbol" w:cs="Segoe UI Symbol"/>
                    <w:b/>
                    <w:bCs/>
                    <w:color w:val="BA410D" w:themeColor="accent1"/>
                    <w:sz w:val="20"/>
                    <w:szCs w:val="20"/>
                  </w:rPr>
                  <w:t>☐</w:t>
                </w:r>
              </w:sdtContent>
            </w:sdt>
            <w:r w:rsidR="00F35A02" w:rsidRPr="002B3A44">
              <w:rPr>
                <w:rFonts w:cs="Arial"/>
                <w:b/>
                <w:bCs/>
                <w:color w:val="BA410D" w:themeColor="accent1"/>
                <w:sz w:val="20"/>
                <w:szCs w:val="20"/>
              </w:rPr>
              <w:t xml:space="preserve"> Yes</w:t>
            </w:r>
          </w:p>
        </w:tc>
        <w:tc>
          <w:tcPr>
            <w:tcW w:w="3482" w:type="dxa"/>
          </w:tcPr>
          <w:p w14:paraId="759F2FDE" w14:textId="77777777" w:rsidR="00F35A02" w:rsidRPr="00316D9B" w:rsidRDefault="00F35A02" w:rsidP="00BA52A3">
            <w:pPr>
              <w:spacing w:before="120" w:after="120" w:line="276" w:lineRule="auto"/>
              <w:rPr>
                <w:rFonts w:cs="Arial"/>
                <w:color w:val="495965" w:themeColor="text1"/>
                <w:sz w:val="20"/>
                <w:szCs w:val="20"/>
              </w:rPr>
            </w:pPr>
          </w:p>
        </w:tc>
      </w:tr>
      <w:tr w:rsidR="00BA52A3" w:rsidRPr="002B3A44" w14:paraId="49C51490" w14:textId="77777777">
        <w:sdt>
          <w:sdtPr>
            <w:rPr>
              <w:rStyle w:val="Style1Char"/>
              <w:rFonts w:cs="Arial"/>
              <w:color w:val="495965" w:themeColor="text1"/>
              <w:sz w:val="20"/>
              <w:szCs w:val="20"/>
            </w:rPr>
            <w:tag w:val="Name"/>
            <w:id w:val="1444353892"/>
            <w:placeholder>
              <w:docPart w:val="1F5E4D854988492DB232FD9DA97F7EA1"/>
            </w:placeholder>
          </w:sdtPr>
          <w:sdtEndPr>
            <w:rPr>
              <w:rStyle w:val="DefaultParagraphFont"/>
              <w:rFonts w:eastAsia="Calibri"/>
            </w:rPr>
          </w:sdtEndPr>
          <w:sdtContent>
            <w:tc>
              <w:tcPr>
                <w:tcW w:w="2401" w:type="dxa"/>
                <w:gridSpan w:val="2"/>
              </w:tcPr>
              <w:p w14:paraId="59A1E7F2" w14:textId="77777777" w:rsidR="00BA52A3" w:rsidRPr="00316D9B" w:rsidRDefault="00BA52A3" w:rsidP="00BA52A3">
                <w:pPr>
                  <w:spacing w:before="120" w:after="120" w:line="276" w:lineRule="auto"/>
                  <w:rPr>
                    <w:rFonts w:cs="Arial"/>
                    <w:b/>
                    <w:bCs/>
                    <w:color w:val="495965" w:themeColor="text1"/>
                    <w:sz w:val="20"/>
                    <w:szCs w:val="20"/>
                  </w:rPr>
                </w:pPr>
                <w:r w:rsidRPr="00316D9B">
                  <w:rPr>
                    <w:rFonts w:cs="Arial"/>
                    <w:b/>
                    <w:bCs/>
                    <w:color w:val="495965" w:themeColor="text1"/>
                    <w:sz w:val="20"/>
                    <w:szCs w:val="20"/>
                  </w:rPr>
                  <w:t>Good Clinical Practice (GCP) Qualification</w:t>
                </w:r>
              </w:p>
              <w:p w14:paraId="17C0D8B4" w14:textId="334C04EF" w:rsidR="00BA52A3" w:rsidRPr="00316D9B" w:rsidRDefault="00BA52A3" w:rsidP="00BA52A3">
                <w:pPr>
                  <w:spacing w:before="120" w:after="120" w:line="276" w:lineRule="auto"/>
                  <w:rPr>
                    <w:rFonts w:cs="Arial"/>
                    <w:i/>
                    <w:iCs/>
                    <w:color w:val="495965" w:themeColor="text1"/>
                    <w:sz w:val="20"/>
                    <w:szCs w:val="20"/>
                  </w:rPr>
                </w:pPr>
                <w:r w:rsidRPr="00316D9B">
                  <w:rPr>
                    <w:rFonts w:cs="Arial"/>
                    <w:i/>
                    <w:iCs/>
                    <w:color w:val="495965" w:themeColor="text1"/>
                    <w:sz w:val="16"/>
                    <w:szCs w:val="16"/>
                  </w:rPr>
                  <w:lastRenderedPageBreak/>
                  <w:t>NB. All CPI and PIs are required to have GCP qualification for clinical trials</w:t>
                </w:r>
              </w:p>
            </w:tc>
          </w:sdtContent>
        </w:sdt>
        <w:tc>
          <w:tcPr>
            <w:tcW w:w="4321" w:type="dxa"/>
            <w:gridSpan w:val="4"/>
          </w:tcPr>
          <w:p w14:paraId="47F92262" w14:textId="422236B9" w:rsidR="00BA52A3" w:rsidRPr="002B3A44" w:rsidRDefault="00AF4E23" w:rsidP="00BA52A3">
            <w:pPr>
              <w:spacing w:before="120" w:after="120" w:line="276" w:lineRule="auto"/>
              <w:rPr>
                <w:rFonts w:cs="Arial"/>
                <w:b/>
                <w:bCs/>
                <w:color w:val="00B050"/>
                <w:sz w:val="20"/>
                <w:szCs w:val="20"/>
              </w:rPr>
            </w:pPr>
            <w:sdt>
              <w:sdtPr>
                <w:rPr>
                  <w:rFonts w:cs="Arial"/>
                  <w:b/>
                  <w:bCs/>
                  <w:color w:val="00B050"/>
                  <w:sz w:val="20"/>
                  <w:szCs w:val="20"/>
                </w:rPr>
                <w:id w:val="2082245791"/>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00B050"/>
                    <w:sz w:val="20"/>
                    <w:szCs w:val="20"/>
                  </w:rPr>
                  <w:t>☐</w:t>
                </w:r>
              </w:sdtContent>
            </w:sdt>
            <w:r w:rsidR="00BA52A3" w:rsidRPr="002B3A44">
              <w:rPr>
                <w:rFonts w:cs="Arial"/>
                <w:b/>
                <w:bCs/>
                <w:color w:val="00B050"/>
                <w:sz w:val="20"/>
                <w:szCs w:val="20"/>
              </w:rPr>
              <w:t xml:space="preserve"> Not required </w:t>
            </w:r>
          </w:p>
          <w:p w14:paraId="06D4997C" w14:textId="3503ABAA" w:rsidR="00BA52A3" w:rsidRPr="002B3A44" w:rsidRDefault="00AF4E23" w:rsidP="00BA52A3">
            <w:pPr>
              <w:spacing w:before="120" w:after="120" w:line="276" w:lineRule="auto"/>
              <w:rPr>
                <w:rFonts w:cs="Arial"/>
                <w:b/>
                <w:bCs/>
                <w:color w:val="00B050"/>
                <w:sz w:val="20"/>
                <w:szCs w:val="20"/>
              </w:rPr>
            </w:pPr>
            <w:sdt>
              <w:sdtPr>
                <w:rPr>
                  <w:rFonts w:cs="Arial"/>
                  <w:b/>
                  <w:bCs/>
                  <w:color w:val="00B050"/>
                  <w:sz w:val="20"/>
                  <w:szCs w:val="20"/>
                </w:rPr>
                <w:id w:val="2001843409"/>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00B050"/>
                    <w:sz w:val="20"/>
                    <w:szCs w:val="20"/>
                  </w:rPr>
                  <w:t>☐</w:t>
                </w:r>
              </w:sdtContent>
            </w:sdt>
            <w:r w:rsidR="00BA52A3" w:rsidRPr="002B3A44">
              <w:rPr>
                <w:rFonts w:cs="Arial"/>
                <w:b/>
                <w:bCs/>
                <w:color w:val="00B050"/>
                <w:sz w:val="20"/>
                <w:szCs w:val="20"/>
              </w:rPr>
              <w:t xml:space="preserve"> Required and held by researchers</w:t>
            </w:r>
          </w:p>
          <w:p w14:paraId="0AECDFB8" w14:textId="3E5660BD" w:rsidR="00BA52A3" w:rsidRPr="002B3A44" w:rsidRDefault="00AF4E23" w:rsidP="00BA52A3">
            <w:pPr>
              <w:spacing w:before="120" w:after="120" w:line="276" w:lineRule="auto"/>
              <w:rPr>
                <w:rFonts w:cs="Arial"/>
                <w:b/>
                <w:bCs/>
                <w:color w:val="auto"/>
                <w:sz w:val="20"/>
                <w:szCs w:val="20"/>
              </w:rPr>
            </w:pPr>
            <w:sdt>
              <w:sdtPr>
                <w:rPr>
                  <w:rFonts w:cs="Arial"/>
                  <w:b/>
                  <w:bCs/>
                  <w:color w:val="BA410D" w:themeColor="accent1"/>
                  <w:sz w:val="20"/>
                  <w:szCs w:val="20"/>
                </w:rPr>
                <w:id w:val="696428609"/>
                <w14:checkbox>
                  <w14:checked w14:val="0"/>
                  <w14:checkedState w14:val="2612" w14:font="MS Gothic"/>
                  <w14:uncheckedState w14:val="2610" w14:font="MS Gothic"/>
                </w14:checkbox>
              </w:sdtPr>
              <w:sdtEndPr/>
              <w:sdtContent>
                <w:r w:rsidR="00BA52A3" w:rsidRPr="002B3A44">
                  <w:rPr>
                    <w:rFonts w:ascii="Segoe UI Symbol" w:eastAsia="MS Gothic" w:hAnsi="Segoe UI Symbol" w:cs="Segoe UI Symbol"/>
                    <w:b/>
                    <w:bCs/>
                    <w:color w:val="BA410D" w:themeColor="accent1"/>
                    <w:sz w:val="20"/>
                    <w:szCs w:val="20"/>
                  </w:rPr>
                  <w:t>☐</w:t>
                </w:r>
              </w:sdtContent>
            </w:sdt>
            <w:r w:rsidR="00BA52A3" w:rsidRPr="002B3A44">
              <w:rPr>
                <w:rFonts w:cs="Arial"/>
                <w:b/>
                <w:bCs/>
                <w:color w:val="BA410D" w:themeColor="accent1"/>
                <w:sz w:val="20"/>
                <w:szCs w:val="20"/>
              </w:rPr>
              <w:t xml:space="preserve"> Required but not held by researchers</w:t>
            </w:r>
          </w:p>
        </w:tc>
        <w:tc>
          <w:tcPr>
            <w:tcW w:w="3482" w:type="dxa"/>
          </w:tcPr>
          <w:p w14:paraId="3C4F5037" w14:textId="77777777" w:rsidR="00BA52A3" w:rsidRPr="00316D9B" w:rsidRDefault="00BA52A3" w:rsidP="00BA52A3">
            <w:pPr>
              <w:spacing w:before="120" w:after="120" w:line="276" w:lineRule="auto"/>
              <w:rPr>
                <w:rFonts w:cs="Arial"/>
                <w:color w:val="495965" w:themeColor="text1"/>
                <w:sz w:val="20"/>
                <w:szCs w:val="20"/>
              </w:rPr>
            </w:pPr>
          </w:p>
        </w:tc>
      </w:tr>
    </w:tbl>
    <w:p w14:paraId="28B2B633" w14:textId="77777777" w:rsidR="00667F36" w:rsidRDefault="00667F36" w:rsidP="00667F36">
      <w:pPr>
        <w:rPr>
          <w:rFonts w:cs="Arial"/>
          <w:color w:val="auto"/>
          <w:sz w:val="20"/>
          <w:szCs w:val="20"/>
        </w:rPr>
      </w:pPr>
    </w:p>
    <w:p w14:paraId="1A8A741E" w14:textId="77777777" w:rsidR="001A32E3" w:rsidRDefault="001A32E3" w:rsidP="00667F36">
      <w:pPr>
        <w:rPr>
          <w:rFonts w:cs="Arial"/>
          <w:color w:val="auto"/>
          <w:sz w:val="20"/>
          <w:szCs w:val="20"/>
        </w:rPr>
      </w:pPr>
    </w:p>
    <w:p w14:paraId="1886EDE5" w14:textId="77777777" w:rsidR="001A32E3" w:rsidRDefault="001A32E3" w:rsidP="00667F36">
      <w:pPr>
        <w:rPr>
          <w:rFonts w:cs="Arial"/>
          <w:color w:val="auto"/>
          <w:sz w:val="20"/>
          <w:szCs w:val="20"/>
        </w:rPr>
      </w:pPr>
    </w:p>
    <w:p w14:paraId="286E32C7" w14:textId="77777777" w:rsidR="001A32E3" w:rsidRPr="002B3A44" w:rsidRDefault="001A32E3" w:rsidP="00667F36">
      <w:pPr>
        <w:rPr>
          <w:rFonts w:cs="Arial"/>
          <w:color w:val="auto"/>
          <w:sz w:val="20"/>
          <w:szCs w:val="20"/>
        </w:rPr>
      </w:pPr>
    </w:p>
    <w:p w14:paraId="6B048CDB" w14:textId="3B9ED8DB" w:rsidR="00667F36" w:rsidRPr="007843A1" w:rsidRDefault="00316D9B" w:rsidP="007843A1">
      <w:pPr>
        <w:shd w:val="clear" w:color="auto" w:fill="FFFFFF" w:themeFill="background1"/>
        <w:rPr>
          <w:rFonts w:cs="Arial"/>
          <w:b/>
          <w:bCs/>
          <w:color w:val="BA410D" w:themeColor="accent1"/>
          <w:sz w:val="20"/>
          <w:szCs w:val="20"/>
        </w:rPr>
      </w:pPr>
      <w:r>
        <w:rPr>
          <w:rFonts w:cs="Arial"/>
          <w:b/>
          <w:bCs/>
          <w:color w:val="BA410D" w:themeColor="accent1"/>
          <w:sz w:val="20"/>
          <w:szCs w:val="20"/>
        </w:rPr>
        <w:t>Overall Governance Assessment of Risk</w:t>
      </w:r>
    </w:p>
    <w:tbl>
      <w:tblPr>
        <w:tblStyle w:val="TableGrid"/>
        <w:tblW w:w="5000" w:type="pct"/>
        <w:tblBorders>
          <w:insideH w:val="none" w:sz="0" w:space="0" w:color="auto"/>
        </w:tblBorders>
        <w:tblLook w:val="04A0" w:firstRow="1" w:lastRow="0" w:firstColumn="1" w:lastColumn="0" w:noHBand="0" w:noVBand="1"/>
      </w:tblPr>
      <w:tblGrid>
        <w:gridCol w:w="3397"/>
        <w:gridCol w:w="3398"/>
        <w:gridCol w:w="3399"/>
      </w:tblGrid>
      <w:tr w:rsidR="00C56B5C" w:rsidRPr="002B3A44" w14:paraId="2635BF56" w14:textId="77777777" w:rsidTr="00A323F4">
        <w:tc>
          <w:tcPr>
            <w:tcW w:w="6802" w:type="dxa"/>
            <w:gridSpan w:val="2"/>
            <w:shd w:val="clear" w:color="auto" w:fill="92D050"/>
            <w:vAlign w:val="center"/>
          </w:tcPr>
          <w:p w14:paraId="289C8E98" w14:textId="77777777" w:rsidR="00667F36" w:rsidRPr="00316D9B" w:rsidRDefault="00667F36">
            <w:pPr>
              <w:spacing w:beforeLines="60" w:before="144" w:afterLines="60" w:after="144"/>
              <w:jc w:val="center"/>
              <w:rPr>
                <w:rFonts w:cs="Arial"/>
                <w:b/>
                <w:bCs/>
                <w:color w:val="495965" w:themeColor="text1"/>
                <w:sz w:val="20"/>
                <w:szCs w:val="20"/>
              </w:rPr>
            </w:pPr>
            <w:r w:rsidRPr="00316D9B">
              <w:rPr>
                <w:rFonts w:cs="Arial"/>
                <w:b/>
                <w:bCs/>
                <w:color w:val="495965" w:themeColor="text1"/>
                <w:sz w:val="20"/>
                <w:szCs w:val="20"/>
              </w:rPr>
              <w:t>LOW RISK</w:t>
            </w:r>
          </w:p>
        </w:tc>
        <w:tc>
          <w:tcPr>
            <w:tcW w:w="3402" w:type="dxa"/>
            <w:shd w:val="clear" w:color="auto" w:fill="D37520" w:themeFill="accent2"/>
            <w:vAlign w:val="center"/>
          </w:tcPr>
          <w:p w14:paraId="19171964" w14:textId="77777777" w:rsidR="00667F36" w:rsidRPr="00316D9B" w:rsidRDefault="00667F36">
            <w:pPr>
              <w:spacing w:beforeLines="60" w:before="144" w:afterLines="60" w:after="144"/>
              <w:jc w:val="center"/>
              <w:rPr>
                <w:rFonts w:cs="Arial"/>
                <w:b/>
                <w:bCs/>
                <w:color w:val="495965" w:themeColor="text1"/>
                <w:sz w:val="20"/>
                <w:szCs w:val="20"/>
              </w:rPr>
            </w:pPr>
            <w:r w:rsidRPr="00316D9B">
              <w:rPr>
                <w:rFonts w:cs="Arial"/>
                <w:b/>
                <w:bCs/>
                <w:color w:val="495965" w:themeColor="text1"/>
                <w:sz w:val="20"/>
                <w:szCs w:val="20"/>
              </w:rPr>
              <w:t>HIGHER RISK</w:t>
            </w:r>
          </w:p>
        </w:tc>
      </w:tr>
      <w:tr w:rsidR="00C56B5C" w:rsidRPr="002B3A44" w14:paraId="614B7304" w14:textId="77777777" w:rsidTr="00E74DC8">
        <w:tc>
          <w:tcPr>
            <w:tcW w:w="3401" w:type="dxa"/>
            <w:tcBorders>
              <w:bottom w:val="nil"/>
            </w:tcBorders>
            <w:shd w:val="clear" w:color="auto" w:fill="CAE8AA"/>
            <w:vAlign w:val="center"/>
          </w:tcPr>
          <w:p w14:paraId="76FA0DF2" w14:textId="77777777" w:rsidR="00667F36" w:rsidRPr="00316D9B" w:rsidRDefault="00AF4E23">
            <w:pPr>
              <w:spacing w:beforeLines="60" w:before="144" w:afterLines="60" w:after="144"/>
              <w:ind w:left="-105"/>
              <w:contextualSpacing/>
              <w:jc w:val="center"/>
              <w:rPr>
                <w:rFonts w:cs="Arial"/>
                <w:b/>
                <w:bCs/>
                <w:color w:val="495965" w:themeColor="text1"/>
                <w:sz w:val="20"/>
                <w:szCs w:val="20"/>
              </w:rPr>
            </w:pPr>
            <w:sdt>
              <w:sdtPr>
                <w:rPr>
                  <w:rFonts w:cs="Arial"/>
                  <w:b/>
                  <w:bCs/>
                  <w:color w:val="495965" w:themeColor="text1"/>
                  <w:sz w:val="20"/>
                  <w:szCs w:val="20"/>
                </w:rPr>
                <w:id w:val="-1469517966"/>
                <w14:checkbox>
                  <w14:checked w14:val="0"/>
                  <w14:checkedState w14:val="2612" w14:font="MS Gothic"/>
                  <w14:uncheckedState w14:val="2610" w14:font="MS Gothic"/>
                </w14:checkbox>
              </w:sdtPr>
              <w:sdtEndPr/>
              <w:sdtContent>
                <w:r w:rsidR="00667F36" w:rsidRPr="00316D9B">
                  <w:rPr>
                    <w:rFonts w:ascii="Segoe UI Symbol" w:eastAsia="MS Gothic" w:hAnsi="Segoe UI Symbol" w:cs="Segoe UI Symbol"/>
                    <w:b/>
                    <w:bCs/>
                    <w:color w:val="495965" w:themeColor="text1"/>
                    <w:sz w:val="20"/>
                    <w:szCs w:val="20"/>
                  </w:rPr>
                  <w:t>☐</w:t>
                </w:r>
              </w:sdtContent>
            </w:sdt>
            <w:r w:rsidR="00667F36" w:rsidRPr="00316D9B">
              <w:rPr>
                <w:rFonts w:cs="Arial"/>
                <w:b/>
                <w:bCs/>
                <w:color w:val="495965" w:themeColor="text1"/>
                <w:sz w:val="20"/>
                <w:szCs w:val="20"/>
              </w:rPr>
              <w:t xml:space="preserve"> Minimal risk</w:t>
            </w:r>
          </w:p>
        </w:tc>
        <w:tc>
          <w:tcPr>
            <w:tcW w:w="3401" w:type="dxa"/>
            <w:tcBorders>
              <w:bottom w:val="nil"/>
            </w:tcBorders>
            <w:shd w:val="clear" w:color="auto" w:fill="CAE8AA"/>
            <w:vAlign w:val="center"/>
          </w:tcPr>
          <w:p w14:paraId="71F5F698" w14:textId="77777777" w:rsidR="00667F36" w:rsidRPr="00316D9B" w:rsidRDefault="00AF4E23">
            <w:pPr>
              <w:spacing w:beforeLines="60" w:before="144" w:afterLines="60" w:after="144"/>
              <w:jc w:val="center"/>
              <w:rPr>
                <w:rFonts w:cs="Arial"/>
                <w:b/>
                <w:bCs/>
                <w:color w:val="495965" w:themeColor="text1"/>
                <w:sz w:val="20"/>
                <w:szCs w:val="20"/>
              </w:rPr>
            </w:pPr>
            <w:sdt>
              <w:sdtPr>
                <w:rPr>
                  <w:rFonts w:cs="Arial"/>
                  <w:b/>
                  <w:bCs/>
                  <w:color w:val="495965" w:themeColor="text1"/>
                  <w:sz w:val="20"/>
                  <w:szCs w:val="20"/>
                </w:rPr>
                <w:id w:val="1645855107"/>
                <w14:checkbox>
                  <w14:checked w14:val="0"/>
                  <w14:checkedState w14:val="2612" w14:font="MS Gothic"/>
                  <w14:uncheckedState w14:val="2610" w14:font="MS Gothic"/>
                </w14:checkbox>
              </w:sdtPr>
              <w:sdtEndPr/>
              <w:sdtContent>
                <w:r w:rsidR="00667F36" w:rsidRPr="00316D9B">
                  <w:rPr>
                    <w:rFonts w:ascii="Segoe UI Symbol" w:eastAsia="MS Gothic" w:hAnsi="Segoe UI Symbol" w:cs="Segoe UI Symbol"/>
                    <w:b/>
                    <w:bCs/>
                    <w:color w:val="495965" w:themeColor="text1"/>
                    <w:sz w:val="20"/>
                    <w:szCs w:val="20"/>
                  </w:rPr>
                  <w:t>☐</w:t>
                </w:r>
              </w:sdtContent>
            </w:sdt>
            <w:r w:rsidR="00667F36" w:rsidRPr="00316D9B">
              <w:rPr>
                <w:rFonts w:cs="Arial"/>
                <w:b/>
                <w:bCs/>
                <w:color w:val="495965" w:themeColor="text1"/>
                <w:sz w:val="20"/>
                <w:szCs w:val="20"/>
              </w:rPr>
              <w:t xml:space="preserve"> Low risk</w:t>
            </w:r>
          </w:p>
        </w:tc>
        <w:tc>
          <w:tcPr>
            <w:tcW w:w="3402" w:type="dxa"/>
            <w:tcBorders>
              <w:bottom w:val="nil"/>
            </w:tcBorders>
            <w:shd w:val="clear" w:color="auto" w:fill="F8E3D0" w:themeFill="accent2" w:themeFillTint="33"/>
            <w:vAlign w:val="center"/>
          </w:tcPr>
          <w:p w14:paraId="040224D3" w14:textId="11E80039" w:rsidR="00667F36" w:rsidRPr="00316D9B" w:rsidRDefault="00AF4E23">
            <w:pPr>
              <w:spacing w:beforeLines="60" w:before="144" w:afterLines="60" w:after="144"/>
              <w:jc w:val="center"/>
              <w:rPr>
                <w:rFonts w:cs="Arial"/>
                <w:b/>
                <w:bCs/>
                <w:color w:val="495965" w:themeColor="text1"/>
                <w:sz w:val="20"/>
                <w:szCs w:val="20"/>
              </w:rPr>
            </w:pPr>
            <w:sdt>
              <w:sdtPr>
                <w:rPr>
                  <w:rFonts w:cs="Arial"/>
                  <w:b/>
                  <w:bCs/>
                  <w:color w:val="495965" w:themeColor="text1"/>
                  <w:sz w:val="20"/>
                  <w:szCs w:val="20"/>
                </w:rPr>
                <w:id w:val="786548160"/>
                <w14:checkbox>
                  <w14:checked w14:val="0"/>
                  <w14:checkedState w14:val="2612" w14:font="MS Gothic"/>
                  <w14:uncheckedState w14:val="2610" w14:font="MS Gothic"/>
                </w14:checkbox>
              </w:sdtPr>
              <w:sdtEndPr/>
              <w:sdtContent>
                <w:r w:rsidR="006061AC" w:rsidRPr="00316D9B">
                  <w:rPr>
                    <w:rFonts w:ascii="Segoe UI Symbol" w:eastAsia="MS Gothic" w:hAnsi="Segoe UI Symbol" w:cs="Segoe UI Symbol"/>
                    <w:b/>
                    <w:bCs/>
                    <w:color w:val="495965" w:themeColor="text1"/>
                    <w:sz w:val="20"/>
                    <w:szCs w:val="20"/>
                  </w:rPr>
                  <w:t>☐</w:t>
                </w:r>
              </w:sdtContent>
            </w:sdt>
            <w:r w:rsidR="00667F36" w:rsidRPr="00316D9B">
              <w:rPr>
                <w:rFonts w:cs="Arial"/>
                <w:b/>
                <w:bCs/>
                <w:color w:val="495965" w:themeColor="text1"/>
                <w:sz w:val="20"/>
                <w:szCs w:val="20"/>
              </w:rPr>
              <w:t xml:space="preserve"> Greater than low risk</w:t>
            </w:r>
          </w:p>
        </w:tc>
      </w:tr>
      <w:tr w:rsidR="00C56B5C" w:rsidRPr="002B3A44" w14:paraId="45AAAA1B" w14:textId="77777777" w:rsidTr="00E74DC8">
        <w:tc>
          <w:tcPr>
            <w:tcW w:w="3401" w:type="dxa"/>
            <w:tcBorders>
              <w:top w:val="nil"/>
              <w:bottom w:val="single" w:sz="4" w:space="0" w:color="auto"/>
            </w:tcBorders>
            <w:vAlign w:val="center"/>
          </w:tcPr>
          <w:p w14:paraId="26883B6B" w14:textId="58B812B2" w:rsidR="00A85659" w:rsidRPr="00316D9B" w:rsidRDefault="00595736" w:rsidP="00A85659">
            <w:pPr>
              <w:spacing w:beforeLines="60" w:before="144" w:afterLines="60" w:after="144"/>
              <w:ind w:left="-105"/>
              <w:contextualSpacing/>
              <w:jc w:val="center"/>
              <w:rPr>
                <w:rFonts w:cs="Arial"/>
                <w:color w:val="495965" w:themeColor="text1"/>
                <w:sz w:val="20"/>
                <w:szCs w:val="20"/>
              </w:rPr>
            </w:pPr>
            <w:r>
              <w:rPr>
                <w:rFonts w:cs="Arial"/>
                <w:color w:val="495965" w:themeColor="text1"/>
                <w:sz w:val="20"/>
                <w:szCs w:val="20"/>
              </w:rPr>
              <w:t>Manage</w:t>
            </w:r>
            <w:r w:rsidR="00543FDD">
              <w:rPr>
                <w:rFonts w:cs="Arial"/>
                <w:color w:val="495965" w:themeColor="text1"/>
                <w:sz w:val="20"/>
                <w:szCs w:val="20"/>
              </w:rPr>
              <w:t>d through minimal risk site authorisation process.</w:t>
            </w:r>
          </w:p>
        </w:tc>
        <w:tc>
          <w:tcPr>
            <w:tcW w:w="3401" w:type="dxa"/>
            <w:tcBorders>
              <w:top w:val="nil"/>
              <w:bottom w:val="single" w:sz="4" w:space="0" w:color="auto"/>
            </w:tcBorders>
            <w:vAlign w:val="center"/>
          </w:tcPr>
          <w:p w14:paraId="535C3EFA" w14:textId="08B41DD0" w:rsidR="00A85659" w:rsidRPr="00316D9B" w:rsidRDefault="0028660D" w:rsidP="00A85659">
            <w:pPr>
              <w:spacing w:beforeLines="60" w:before="144" w:afterLines="60" w:after="144"/>
              <w:jc w:val="center"/>
              <w:rPr>
                <w:rFonts w:cs="Arial"/>
                <w:color w:val="495965" w:themeColor="text1"/>
                <w:sz w:val="20"/>
                <w:szCs w:val="20"/>
              </w:rPr>
            </w:pPr>
            <w:r>
              <w:rPr>
                <w:rFonts w:cs="Arial"/>
                <w:color w:val="495965" w:themeColor="text1"/>
                <w:sz w:val="20"/>
                <w:szCs w:val="20"/>
              </w:rPr>
              <w:t xml:space="preserve">Site authorisation </w:t>
            </w:r>
            <w:r w:rsidR="00A85659" w:rsidRPr="00316D9B">
              <w:rPr>
                <w:rFonts w:cs="Arial"/>
                <w:color w:val="495965" w:themeColor="text1"/>
                <w:sz w:val="20"/>
                <w:szCs w:val="20"/>
              </w:rPr>
              <w:t>through RGO</w:t>
            </w:r>
            <w:r w:rsidR="00BC31B7">
              <w:rPr>
                <w:rFonts w:cs="Arial"/>
                <w:color w:val="495965" w:themeColor="text1"/>
                <w:sz w:val="20"/>
                <w:szCs w:val="20"/>
              </w:rPr>
              <w:t xml:space="preserve"> and panel review process</w:t>
            </w:r>
            <w:r w:rsidR="00470427">
              <w:rPr>
                <w:rFonts w:cs="Arial"/>
                <w:color w:val="495965" w:themeColor="text1"/>
                <w:sz w:val="20"/>
                <w:szCs w:val="20"/>
              </w:rPr>
              <w:t>.</w:t>
            </w:r>
          </w:p>
        </w:tc>
        <w:tc>
          <w:tcPr>
            <w:tcW w:w="3402" w:type="dxa"/>
            <w:tcBorders>
              <w:top w:val="nil"/>
              <w:bottom w:val="single" w:sz="4" w:space="0" w:color="auto"/>
            </w:tcBorders>
            <w:vAlign w:val="center"/>
          </w:tcPr>
          <w:p w14:paraId="14E8E520" w14:textId="6ED68750" w:rsidR="00A85659" w:rsidRPr="00316D9B" w:rsidRDefault="00470427" w:rsidP="00A85659">
            <w:pPr>
              <w:spacing w:beforeLines="60" w:before="144" w:afterLines="60" w:after="144"/>
              <w:jc w:val="center"/>
              <w:rPr>
                <w:rFonts w:cs="Arial"/>
                <w:color w:val="495965" w:themeColor="text1"/>
                <w:sz w:val="20"/>
                <w:szCs w:val="20"/>
              </w:rPr>
            </w:pPr>
            <w:r>
              <w:rPr>
                <w:rFonts w:cs="Arial"/>
                <w:color w:val="495965" w:themeColor="text1"/>
                <w:sz w:val="20"/>
                <w:szCs w:val="20"/>
              </w:rPr>
              <w:t>Site authorisation</w:t>
            </w:r>
            <w:r w:rsidR="00A85659" w:rsidRPr="00316D9B">
              <w:rPr>
                <w:rFonts w:cs="Arial"/>
                <w:color w:val="495965" w:themeColor="text1"/>
                <w:sz w:val="20"/>
                <w:szCs w:val="20"/>
              </w:rPr>
              <w:t xml:space="preserve"> through RGO, in consultation with Director of Research</w:t>
            </w:r>
            <w:r w:rsidR="0046141F" w:rsidRPr="00316D9B">
              <w:rPr>
                <w:rFonts w:cs="Arial"/>
                <w:color w:val="495965" w:themeColor="text1"/>
                <w:sz w:val="20"/>
                <w:szCs w:val="20"/>
              </w:rPr>
              <w:t xml:space="preserve"> </w:t>
            </w:r>
            <w:r w:rsidR="00617115">
              <w:rPr>
                <w:rFonts w:cs="Arial"/>
                <w:color w:val="495965" w:themeColor="text1"/>
                <w:sz w:val="20"/>
                <w:szCs w:val="20"/>
              </w:rPr>
              <w:t xml:space="preserve">+/- </w:t>
            </w:r>
            <w:r w:rsidR="0046141F" w:rsidRPr="00316D9B">
              <w:rPr>
                <w:rFonts w:cs="Arial"/>
                <w:color w:val="495965" w:themeColor="text1"/>
                <w:sz w:val="20"/>
                <w:szCs w:val="20"/>
              </w:rPr>
              <w:t>advisory bodies (Legal and/or ICWA)</w:t>
            </w:r>
          </w:p>
        </w:tc>
      </w:tr>
      <w:tr w:rsidR="00B03934" w:rsidRPr="002B3A44" w14:paraId="3C2EB9DD" w14:textId="77777777" w:rsidTr="00E74DC8">
        <w:tc>
          <w:tcPr>
            <w:tcW w:w="10204" w:type="dxa"/>
            <w:gridSpan w:val="3"/>
            <w:tcBorders>
              <w:top w:val="single" w:sz="4" w:space="0" w:color="auto"/>
            </w:tcBorders>
          </w:tcPr>
          <w:p w14:paraId="57273E7F" w14:textId="09B83C66" w:rsidR="00B03934" w:rsidRPr="00316D9B" w:rsidRDefault="001550E4" w:rsidP="001550E4">
            <w:pPr>
              <w:spacing w:beforeLines="60" w:before="144" w:afterLines="60" w:after="144"/>
              <w:contextualSpacing/>
              <w:rPr>
                <w:rFonts w:cs="Arial"/>
                <w:b/>
                <w:bCs/>
                <w:color w:val="495965" w:themeColor="text1"/>
                <w:sz w:val="20"/>
                <w:szCs w:val="20"/>
              </w:rPr>
            </w:pPr>
            <w:r w:rsidRPr="00316D9B">
              <w:rPr>
                <w:rFonts w:cs="Arial"/>
                <w:b/>
                <w:bCs/>
                <w:color w:val="495965" w:themeColor="text1"/>
                <w:sz w:val="20"/>
                <w:szCs w:val="20"/>
              </w:rPr>
              <w:t>Comments:</w:t>
            </w:r>
          </w:p>
          <w:p w14:paraId="17957504" w14:textId="77777777" w:rsidR="00B03934" w:rsidRPr="002B3A44" w:rsidRDefault="00B03934" w:rsidP="006061AC">
            <w:pPr>
              <w:spacing w:beforeLines="60" w:before="144" w:afterLines="60" w:after="144"/>
              <w:ind w:left="-105"/>
              <w:contextualSpacing/>
              <w:jc w:val="center"/>
              <w:rPr>
                <w:rFonts w:cs="Arial"/>
                <w:color w:val="auto"/>
                <w:sz w:val="20"/>
                <w:szCs w:val="20"/>
              </w:rPr>
            </w:pPr>
          </w:p>
          <w:p w14:paraId="5BB6DCFD" w14:textId="77777777" w:rsidR="00B03934" w:rsidRPr="002B3A44" w:rsidRDefault="00B03934" w:rsidP="006061AC">
            <w:pPr>
              <w:spacing w:beforeLines="60" w:before="144" w:afterLines="60" w:after="144"/>
              <w:ind w:left="-105"/>
              <w:contextualSpacing/>
              <w:jc w:val="center"/>
              <w:rPr>
                <w:rFonts w:cs="Arial"/>
                <w:color w:val="auto"/>
                <w:sz w:val="20"/>
                <w:szCs w:val="20"/>
              </w:rPr>
            </w:pPr>
          </w:p>
          <w:p w14:paraId="5BE6B15A" w14:textId="77777777" w:rsidR="00B03934" w:rsidRPr="002B3A44" w:rsidRDefault="00B03934" w:rsidP="00B03934">
            <w:pPr>
              <w:spacing w:beforeLines="60" w:before="144" w:afterLines="60" w:after="144"/>
              <w:rPr>
                <w:rFonts w:cs="Arial"/>
                <w:color w:val="auto"/>
                <w:sz w:val="20"/>
                <w:szCs w:val="20"/>
              </w:rPr>
            </w:pPr>
          </w:p>
        </w:tc>
      </w:tr>
    </w:tbl>
    <w:p w14:paraId="3F4CB177" w14:textId="77777777" w:rsidR="00667F36" w:rsidRPr="002B3A44" w:rsidRDefault="00667F36" w:rsidP="00667F36">
      <w:pPr>
        <w:rPr>
          <w:rFonts w:cs="Arial"/>
          <w:color w:val="auto"/>
          <w:lang w:eastAsia="x-none"/>
        </w:rPr>
      </w:pPr>
    </w:p>
    <w:p w14:paraId="72D91471" w14:textId="1FF5F50A" w:rsidR="00F44C8B" w:rsidRPr="00830240" w:rsidRDefault="000D4837" w:rsidP="0048681D">
      <w:pPr>
        <w:spacing w:after="120"/>
        <w:rPr>
          <w:rFonts w:cs="Arial"/>
          <w:b/>
          <w:bCs/>
          <w:color w:val="BA410D" w:themeColor="accent1"/>
          <w:sz w:val="28"/>
          <w:szCs w:val="28"/>
        </w:rPr>
      </w:pPr>
      <w:r w:rsidRPr="00830240">
        <w:rPr>
          <w:rFonts w:cs="Arial"/>
          <w:b/>
          <w:bCs/>
          <w:color w:val="BA410D" w:themeColor="accent1"/>
          <w:sz w:val="28"/>
          <w:szCs w:val="28"/>
        </w:rPr>
        <w:t>Final Comments</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3488"/>
        <w:gridCol w:w="1104"/>
        <w:gridCol w:w="454"/>
        <w:gridCol w:w="522"/>
        <w:gridCol w:w="306"/>
        <w:gridCol w:w="1790"/>
        <w:gridCol w:w="145"/>
        <w:gridCol w:w="1943"/>
      </w:tblGrid>
      <w:tr w:rsidR="00276E91" w:rsidRPr="00BF7030" w14:paraId="693C9055" w14:textId="77777777" w:rsidTr="00042B40">
        <w:tc>
          <w:tcPr>
            <w:tcW w:w="3942" w:type="dxa"/>
            <w:gridSpan w:val="2"/>
          </w:tcPr>
          <w:p w14:paraId="0948D253" w14:textId="3BD5A4D9" w:rsidR="00276E91" w:rsidRPr="00BF7030" w:rsidRDefault="00276E91" w:rsidP="00BF7030">
            <w:pPr>
              <w:pStyle w:val="NoSpacing"/>
              <w:spacing w:before="120" w:after="120" w:line="276" w:lineRule="auto"/>
              <w:rPr>
                <w:rFonts w:ascii="Arial" w:hAnsi="Arial" w:cs="Arial"/>
                <w:b/>
                <w:bCs/>
                <w:sz w:val="20"/>
                <w:szCs w:val="20"/>
              </w:rPr>
            </w:pPr>
            <w:r w:rsidRPr="00830240">
              <w:rPr>
                <w:rFonts w:ascii="Arial" w:hAnsi="Arial" w:cs="Arial"/>
                <w:b/>
                <w:bCs/>
                <w:color w:val="BA410D" w:themeColor="accent1"/>
                <w:sz w:val="20"/>
                <w:szCs w:val="20"/>
              </w:rPr>
              <w:t>Estimated time to approval:</w:t>
            </w:r>
          </w:p>
        </w:tc>
        <w:tc>
          <w:tcPr>
            <w:tcW w:w="2080" w:type="dxa"/>
            <w:gridSpan w:val="3"/>
          </w:tcPr>
          <w:p w14:paraId="5E82E8EC" w14:textId="3F457407" w:rsidR="00276E91" w:rsidRPr="00571CD7" w:rsidRDefault="00AF4E23" w:rsidP="00BF7030">
            <w:pPr>
              <w:pStyle w:val="NoSpacing"/>
              <w:spacing w:before="120" w:after="120" w:line="276" w:lineRule="auto"/>
              <w:rPr>
                <w:rFonts w:ascii="Arial" w:hAnsi="Arial" w:cs="Arial"/>
                <w:color w:val="495965" w:themeColor="text1"/>
                <w:sz w:val="20"/>
                <w:szCs w:val="20"/>
              </w:rPr>
            </w:pPr>
            <w:sdt>
              <w:sdtPr>
                <w:rPr>
                  <w:rFonts w:ascii="Arial" w:hAnsi="Arial" w:cs="Arial"/>
                  <w:b/>
                  <w:bCs/>
                  <w:color w:val="495965" w:themeColor="text1"/>
                  <w:sz w:val="20"/>
                  <w:szCs w:val="20"/>
                </w:rPr>
                <w:id w:val="-1464646818"/>
                <w14:checkbox>
                  <w14:checked w14:val="0"/>
                  <w14:checkedState w14:val="2612" w14:font="MS Gothic"/>
                  <w14:uncheckedState w14:val="2610" w14:font="MS Gothic"/>
                </w14:checkbox>
              </w:sdtPr>
              <w:sdtEndPr/>
              <w:sdtContent>
                <w:r w:rsidR="00734488">
                  <w:rPr>
                    <w:rFonts w:ascii="MS Gothic" w:eastAsia="MS Gothic" w:hAnsi="MS Gothic" w:cs="Arial" w:hint="eastAsia"/>
                    <w:b/>
                    <w:bCs/>
                    <w:color w:val="495965" w:themeColor="text1"/>
                    <w:sz w:val="20"/>
                    <w:szCs w:val="20"/>
                  </w:rPr>
                  <w:t>☐</w:t>
                </w:r>
              </w:sdtContent>
            </w:sdt>
            <w:r w:rsidR="00276E91" w:rsidRPr="00571CD7">
              <w:rPr>
                <w:rFonts w:ascii="Arial" w:hAnsi="Arial" w:cs="Arial"/>
                <w:color w:val="495965" w:themeColor="text1"/>
                <w:sz w:val="20"/>
                <w:szCs w:val="20"/>
              </w:rPr>
              <w:t xml:space="preserve"> &lt;10 days</w:t>
            </w:r>
          </w:p>
        </w:tc>
        <w:tc>
          <w:tcPr>
            <w:tcW w:w="2096" w:type="dxa"/>
            <w:gridSpan w:val="2"/>
          </w:tcPr>
          <w:p w14:paraId="5F2E90CE" w14:textId="15D5CCC7" w:rsidR="00276E91" w:rsidRPr="00571CD7" w:rsidRDefault="00AF4E23" w:rsidP="00BF7030">
            <w:pPr>
              <w:pStyle w:val="NoSpacing"/>
              <w:spacing w:before="120" w:after="120" w:line="276" w:lineRule="auto"/>
              <w:rPr>
                <w:rFonts w:ascii="Arial" w:hAnsi="Arial" w:cs="Arial"/>
                <w:color w:val="495965" w:themeColor="text1"/>
                <w:sz w:val="20"/>
                <w:szCs w:val="20"/>
              </w:rPr>
            </w:pPr>
            <w:sdt>
              <w:sdtPr>
                <w:rPr>
                  <w:rFonts w:ascii="Arial" w:hAnsi="Arial" w:cs="Arial"/>
                  <w:b/>
                  <w:bCs/>
                  <w:color w:val="495965" w:themeColor="text1"/>
                  <w:sz w:val="20"/>
                  <w:szCs w:val="20"/>
                </w:rPr>
                <w:id w:val="1807973904"/>
                <w14:checkbox>
                  <w14:checked w14:val="0"/>
                  <w14:checkedState w14:val="2612" w14:font="MS Gothic"/>
                  <w14:uncheckedState w14:val="2610" w14:font="MS Gothic"/>
                </w14:checkbox>
              </w:sdtPr>
              <w:sdtEndPr/>
              <w:sdtContent>
                <w:r w:rsidR="00391090" w:rsidRPr="00571CD7">
                  <w:rPr>
                    <w:rFonts w:ascii="MS Gothic" w:eastAsia="MS Gothic" w:hAnsi="MS Gothic" w:cs="Arial" w:hint="eastAsia"/>
                    <w:b/>
                    <w:bCs/>
                    <w:color w:val="495965" w:themeColor="text1"/>
                    <w:sz w:val="20"/>
                    <w:szCs w:val="20"/>
                  </w:rPr>
                  <w:t>☐</w:t>
                </w:r>
              </w:sdtContent>
            </w:sdt>
            <w:r w:rsidR="00276E91" w:rsidRPr="00571CD7">
              <w:rPr>
                <w:rFonts w:ascii="Arial" w:hAnsi="Arial" w:cs="Arial"/>
                <w:color w:val="495965" w:themeColor="text1"/>
                <w:sz w:val="20"/>
                <w:szCs w:val="20"/>
              </w:rPr>
              <w:t xml:space="preserve"> 10-20 days</w:t>
            </w:r>
          </w:p>
        </w:tc>
        <w:tc>
          <w:tcPr>
            <w:tcW w:w="2088" w:type="dxa"/>
            <w:gridSpan w:val="2"/>
          </w:tcPr>
          <w:p w14:paraId="49B96AA1" w14:textId="689F600E" w:rsidR="00276E91" w:rsidRPr="00571CD7" w:rsidRDefault="00AF4E23" w:rsidP="00BF7030">
            <w:pPr>
              <w:pStyle w:val="NoSpacing"/>
              <w:spacing w:before="120" w:after="120" w:line="276" w:lineRule="auto"/>
              <w:rPr>
                <w:rFonts w:ascii="Arial" w:hAnsi="Arial" w:cs="Arial"/>
                <w:color w:val="495965" w:themeColor="text1"/>
                <w:sz w:val="20"/>
                <w:szCs w:val="20"/>
              </w:rPr>
            </w:pPr>
            <w:sdt>
              <w:sdtPr>
                <w:rPr>
                  <w:rFonts w:ascii="Arial" w:hAnsi="Arial" w:cs="Arial"/>
                  <w:b/>
                  <w:bCs/>
                  <w:color w:val="495965" w:themeColor="text1"/>
                  <w:sz w:val="20"/>
                  <w:szCs w:val="20"/>
                </w:rPr>
                <w:id w:val="-787201124"/>
                <w14:checkbox>
                  <w14:checked w14:val="0"/>
                  <w14:checkedState w14:val="2612" w14:font="MS Gothic"/>
                  <w14:uncheckedState w14:val="2610" w14:font="MS Gothic"/>
                </w14:checkbox>
              </w:sdtPr>
              <w:sdtEndPr/>
              <w:sdtContent>
                <w:r w:rsidR="00391090" w:rsidRPr="00571CD7">
                  <w:rPr>
                    <w:rFonts w:ascii="MS Gothic" w:eastAsia="MS Gothic" w:hAnsi="MS Gothic" w:cs="Arial" w:hint="eastAsia"/>
                    <w:b/>
                    <w:bCs/>
                    <w:color w:val="495965" w:themeColor="text1"/>
                    <w:sz w:val="20"/>
                    <w:szCs w:val="20"/>
                  </w:rPr>
                  <w:t>☐</w:t>
                </w:r>
              </w:sdtContent>
            </w:sdt>
            <w:r w:rsidR="00276E91" w:rsidRPr="00571CD7">
              <w:rPr>
                <w:rFonts w:ascii="Arial" w:hAnsi="Arial" w:cs="Arial"/>
                <w:color w:val="495965" w:themeColor="text1"/>
                <w:sz w:val="20"/>
                <w:szCs w:val="20"/>
              </w:rPr>
              <w:t xml:space="preserve"> 20-40 days</w:t>
            </w:r>
          </w:p>
        </w:tc>
      </w:tr>
      <w:tr w:rsidR="00830240" w:rsidRPr="00BF7030" w14:paraId="4B83DDFE" w14:textId="4CFAC83D" w:rsidTr="00042B40">
        <w:trPr>
          <w:trHeight w:val="377"/>
        </w:trPr>
        <w:tc>
          <w:tcPr>
            <w:tcW w:w="6328" w:type="dxa"/>
            <w:gridSpan w:val="6"/>
          </w:tcPr>
          <w:p w14:paraId="50854510" w14:textId="5EEFE8B8" w:rsidR="00830240" w:rsidRPr="00830240" w:rsidRDefault="00830240" w:rsidP="00BF7030">
            <w:pPr>
              <w:pStyle w:val="NoSpacing"/>
              <w:spacing w:before="120" w:after="120" w:line="276" w:lineRule="auto"/>
              <w:rPr>
                <w:rFonts w:ascii="Arial" w:hAnsi="Arial" w:cs="Arial"/>
                <w:b/>
                <w:bCs/>
                <w:color w:val="BA410D" w:themeColor="accent1"/>
                <w:sz w:val="20"/>
                <w:szCs w:val="20"/>
              </w:rPr>
            </w:pPr>
            <w:r w:rsidRPr="00830240">
              <w:rPr>
                <w:rFonts w:ascii="Arial" w:hAnsi="Arial" w:cs="Arial"/>
                <w:b/>
                <w:bCs/>
                <w:color w:val="BA410D" w:themeColor="accent1"/>
                <w:sz w:val="20"/>
                <w:szCs w:val="20"/>
              </w:rPr>
              <w:t xml:space="preserve">Research Navigator to discuss </w:t>
            </w:r>
            <w:r w:rsidR="00DF4C9C">
              <w:rPr>
                <w:rFonts w:ascii="Arial" w:hAnsi="Arial" w:cs="Arial"/>
                <w:b/>
                <w:bCs/>
                <w:color w:val="BA410D" w:themeColor="accent1"/>
                <w:sz w:val="20"/>
                <w:szCs w:val="20"/>
              </w:rPr>
              <w:t>project</w:t>
            </w:r>
            <w:r w:rsidRPr="00830240">
              <w:rPr>
                <w:rFonts w:ascii="Arial" w:hAnsi="Arial" w:cs="Arial"/>
                <w:b/>
                <w:bCs/>
                <w:color w:val="BA410D" w:themeColor="accent1"/>
                <w:sz w:val="20"/>
                <w:szCs w:val="20"/>
              </w:rPr>
              <w:t xml:space="preserve"> with the CPI or PI</w:t>
            </w:r>
            <w:r w:rsidR="00414624">
              <w:rPr>
                <w:rFonts w:ascii="Arial" w:hAnsi="Arial" w:cs="Arial"/>
                <w:b/>
                <w:bCs/>
                <w:color w:val="BA410D" w:themeColor="accent1"/>
                <w:sz w:val="20"/>
                <w:szCs w:val="20"/>
              </w:rPr>
              <w:t>:</w:t>
            </w:r>
          </w:p>
        </w:tc>
        <w:tc>
          <w:tcPr>
            <w:tcW w:w="1935" w:type="dxa"/>
            <w:gridSpan w:val="2"/>
          </w:tcPr>
          <w:p w14:paraId="23B756A6" w14:textId="3A5B3A1B" w:rsidR="00830240" w:rsidRPr="00316D9B" w:rsidRDefault="00AF4E23" w:rsidP="00830240">
            <w:pPr>
              <w:pStyle w:val="NoSpacing"/>
              <w:tabs>
                <w:tab w:val="right" w:pos="2825"/>
              </w:tabs>
              <w:spacing w:before="120" w:after="120" w:line="276" w:lineRule="auto"/>
              <w:rPr>
                <w:rFonts w:ascii="Arial" w:hAnsi="Arial" w:cs="Arial"/>
                <w:b/>
                <w:bCs/>
                <w:color w:val="495965" w:themeColor="text1"/>
                <w:sz w:val="20"/>
                <w:szCs w:val="20"/>
              </w:rPr>
            </w:pPr>
            <w:sdt>
              <w:sdtPr>
                <w:rPr>
                  <w:rFonts w:ascii="Arial" w:hAnsi="Arial" w:cs="Arial"/>
                  <w:b/>
                  <w:bCs/>
                  <w:color w:val="495965" w:themeColor="text1"/>
                  <w:sz w:val="20"/>
                  <w:szCs w:val="20"/>
                </w:rPr>
                <w:id w:val="-644270059"/>
                <w14:checkbox>
                  <w14:checked w14:val="0"/>
                  <w14:checkedState w14:val="2612" w14:font="MS Gothic"/>
                  <w14:uncheckedState w14:val="2610" w14:font="MS Gothic"/>
                </w14:checkbox>
              </w:sdtPr>
              <w:sdtEndPr/>
              <w:sdtContent>
                <w:r w:rsidR="00830240" w:rsidRPr="00316D9B">
                  <w:rPr>
                    <w:rFonts w:ascii="Segoe UI Symbol" w:eastAsia="MS Gothic" w:hAnsi="Segoe UI Symbol" w:cs="Segoe UI Symbol"/>
                    <w:b/>
                    <w:bCs/>
                    <w:color w:val="495965" w:themeColor="text1"/>
                    <w:sz w:val="20"/>
                    <w:szCs w:val="20"/>
                  </w:rPr>
                  <w:t>☐</w:t>
                </w:r>
              </w:sdtContent>
            </w:sdt>
            <w:r w:rsidR="00830240" w:rsidRPr="00316D9B">
              <w:rPr>
                <w:rFonts w:ascii="Arial" w:hAnsi="Arial" w:cs="Arial"/>
                <w:b/>
                <w:bCs/>
                <w:color w:val="495965" w:themeColor="text1"/>
                <w:sz w:val="20"/>
                <w:szCs w:val="20"/>
              </w:rPr>
              <w:t xml:space="preserve"> Yes</w:t>
            </w:r>
          </w:p>
        </w:tc>
        <w:tc>
          <w:tcPr>
            <w:tcW w:w="1943" w:type="dxa"/>
          </w:tcPr>
          <w:p w14:paraId="4BE0B9B4" w14:textId="2EF42982" w:rsidR="00830240" w:rsidRPr="00316D9B" w:rsidRDefault="00AF4E23" w:rsidP="00DF4C9C">
            <w:pPr>
              <w:pStyle w:val="NoSpacing"/>
              <w:tabs>
                <w:tab w:val="center" w:pos="1413"/>
              </w:tabs>
              <w:spacing w:before="120" w:after="120" w:line="276" w:lineRule="auto"/>
              <w:rPr>
                <w:rFonts w:ascii="Arial" w:eastAsia="Calibri" w:hAnsi="Arial" w:cs="Arial"/>
                <w:b/>
                <w:bCs/>
                <w:color w:val="495965" w:themeColor="text1"/>
                <w:sz w:val="20"/>
                <w:szCs w:val="20"/>
              </w:rPr>
            </w:pPr>
            <w:sdt>
              <w:sdtPr>
                <w:rPr>
                  <w:rFonts w:ascii="Arial" w:hAnsi="Arial" w:cs="Arial"/>
                  <w:b/>
                  <w:bCs/>
                  <w:color w:val="495965" w:themeColor="text1"/>
                  <w:sz w:val="20"/>
                  <w:szCs w:val="20"/>
                </w:rPr>
                <w:id w:val="124051365"/>
                <w14:checkbox>
                  <w14:checked w14:val="0"/>
                  <w14:checkedState w14:val="2612" w14:font="MS Gothic"/>
                  <w14:uncheckedState w14:val="2610" w14:font="MS Gothic"/>
                </w14:checkbox>
              </w:sdtPr>
              <w:sdtEndPr/>
              <w:sdtContent>
                <w:r w:rsidR="00830240" w:rsidRPr="00316D9B">
                  <w:rPr>
                    <w:rFonts w:ascii="Segoe UI Symbol" w:eastAsia="MS Gothic" w:hAnsi="Segoe UI Symbol" w:cs="Segoe UI Symbol"/>
                    <w:b/>
                    <w:bCs/>
                    <w:color w:val="495965" w:themeColor="text1"/>
                    <w:sz w:val="20"/>
                    <w:szCs w:val="20"/>
                  </w:rPr>
                  <w:t>☐</w:t>
                </w:r>
              </w:sdtContent>
            </w:sdt>
            <w:r w:rsidR="00DF4C9C" w:rsidRPr="00316D9B">
              <w:rPr>
                <w:rFonts w:ascii="Arial" w:hAnsi="Arial" w:cs="Arial"/>
                <w:b/>
                <w:bCs/>
                <w:color w:val="495965" w:themeColor="text1"/>
                <w:sz w:val="20"/>
                <w:szCs w:val="20"/>
              </w:rPr>
              <w:t xml:space="preserve"> No</w:t>
            </w:r>
          </w:p>
        </w:tc>
      </w:tr>
      <w:tr w:rsidR="00414624" w:rsidRPr="00BF7030" w14:paraId="2D13A58F" w14:textId="77777777" w:rsidTr="00042B40">
        <w:tc>
          <w:tcPr>
            <w:tcW w:w="10206" w:type="dxa"/>
            <w:gridSpan w:val="9"/>
          </w:tcPr>
          <w:p w14:paraId="15425716" w14:textId="4459DF4B" w:rsidR="00414624" w:rsidRPr="00BF7030" w:rsidRDefault="00EB0145" w:rsidP="00BF7030">
            <w:pPr>
              <w:pStyle w:val="NoSpacing"/>
              <w:spacing w:before="120" w:after="120" w:line="276" w:lineRule="auto"/>
              <w:rPr>
                <w:rFonts w:ascii="Arial" w:hAnsi="Arial" w:cs="Arial"/>
                <w:b/>
                <w:bCs/>
                <w:sz w:val="20"/>
                <w:szCs w:val="20"/>
              </w:rPr>
            </w:pPr>
            <w:r>
              <w:rPr>
                <w:rFonts w:ascii="Arial" w:hAnsi="Arial" w:cs="Arial"/>
                <w:b/>
                <w:bCs/>
                <w:color w:val="BA410D" w:themeColor="accent1"/>
                <w:sz w:val="20"/>
                <w:szCs w:val="20"/>
              </w:rPr>
              <w:t>I</w:t>
            </w:r>
            <w:r w:rsidR="00414624" w:rsidRPr="00830240">
              <w:rPr>
                <w:rFonts w:ascii="Arial" w:hAnsi="Arial" w:cs="Arial"/>
                <w:b/>
                <w:bCs/>
                <w:color w:val="BA410D" w:themeColor="accent1"/>
                <w:sz w:val="20"/>
                <w:szCs w:val="20"/>
              </w:rPr>
              <w:t xml:space="preserve">nput from DOR teams to CPI </w:t>
            </w:r>
            <w:r>
              <w:rPr>
                <w:rFonts w:ascii="Arial" w:hAnsi="Arial" w:cs="Arial"/>
                <w:b/>
                <w:bCs/>
                <w:color w:val="BA410D" w:themeColor="accent1"/>
                <w:sz w:val="20"/>
                <w:szCs w:val="20"/>
              </w:rPr>
              <w:t xml:space="preserve">recommended </w:t>
            </w:r>
            <w:r w:rsidR="00414624" w:rsidRPr="00830240">
              <w:rPr>
                <w:rFonts w:ascii="Arial" w:hAnsi="Arial" w:cs="Arial"/>
                <w:b/>
                <w:bCs/>
                <w:color w:val="BA410D" w:themeColor="accent1"/>
                <w:sz w:val="20"/>
                <w:szCs w:val="20"/>
              </w:rPr>
              <w:t xml:space="preserve">prior to </w:t>
            </w:r>
            <w:r>
              <w:rPr>
                <w:rFonts w:ascii="Arial" w:hAnsi="Arial" w:cs="Arial"/>
                <w:b/>
                <w:bCs/>
                <w:color w:val="BA410D" w:themeColor="accent1"/>
                <w:sz w:val="20"/>
                <w:szCs w:val="20"/>
              </w:rPr>
              <w:t>full</w:t>
            </w:r>
            <w:r w:rsidR="00414624" w:rsidRPr="00830240">
              <w:rPr>
                <w:rFonts w:ascii="Arial" w:hAnsi="Arial" w:cs="Arial"/>
                <w:b/>
                <w:bCs/>
                <w:color w:val="BA410D" w:themeColor="accent1"/>
                <w:sz w:val="20"/>
                <w:szCs w:val="20"/>
              </w:rPr>
              <w:t xml:space="preserve"> </w:t>
            </w:r>
            <w:r>
              <w:rPr>
                <w:rFonts w:ascii="Arial" w:hAnsi="Arial" w:cs="Arial"/>
                <w:b/>
                <w:bCs/>
                <w:color w:val="BA410D" w:themeColor="accent1"/>
                <w:sz w:val="20"/>
                <w:szCs w:val="20"/>
              </w:rPr>
              <w:t xml:space="preserve">ethics / RGO </w:t>
            </w:r>
            <w:r w:rsidR="00414624" w:rsidRPr="00830240">
              <w:rPr>
                <w:rFonts w:ascii="Arial" w:hAnsi="Arial" w:cs="Arial"/>
                <w:b/>
                <w:bCs/>
                <w:color w:val="BA410D" w:themeColor="accent1"/>
                <w:sz w:val="20"/>
                <w:szCs w:val="20"/>
              </w:rPr>
              <w:t>assessment</w:t>
            </w:r>
            <w:r w:rsidR="00414624">
              <w:rPr>
                <w:rFonts w:ascii="Arial" w:hAnsi="Arial" w:cs="Arial"/>
                <w:b/>
                <w:bCs/>
                <w:color w:val="BA410D" w:themeColor="accent1"/>
                <w:sz w:val="20"/>
                <w:szCs w:val="20"/>
              </w:rPr>
              <w:t>:</w:t>
            </w:r>
          </w:p>
        </w:tc>
      </w:tr>
      <w:tr w:rsidR="00042B40" w:rsidRPr="00BF7030" w14:paraId="38D5F696" w14:textId="77777777" w:rsidTr="00042B40">
        <w:trPr>
          <w:trHeight w:val="397"/>
        </w:trPr>
        <w:sdt>
          <w:sdtPr>
            <w:rPr>
              <w:rFonts w:ascii="Arial" w:hAnsi="Arial" w:cs="Arial"/>
              <w:b/>
              <w:bCs/>
              <w:color w:val="495965" w:themeColor="text1"/>
              <w:sz w:val="20"/>
              <w:szCs w:val="20"/>
            </w:rPr>
            <w:id w:val="-2088675330"/>
            <w14:checkbox>
              <w14:checked w14:val="0"/>
              <w14:checkedState w14:val="2612" w14:font="MS Gothic"/>
              <w14:uncheckedState w14:val="2610" w14:font="MS Gothic"/>
            </w14:checkbox>
          </w:sdtPr>
          <w:sdtEndPr/>
          <w:sdtContent>
            <w:tc>
              <w:tcPr>
                <w:tcW w:w="454" w:type="dxa"/>
              </w:tcPr>
              <w:p w14:paraId="05FAAE54" w14:textId="65A11831" w:rsidR="00042B40" w:rsidRPr="00316D9B" w:rsidRDefault="00042B40" w:rsidP="00EB0145">
                <w:pPr>
                  <w:pStyle w:val="NoSpacing"/>
                  <w:spacing w:before="120" w:after="120" w:line="276" w:lineRule="auto"/>
                  <w:rPr>
                    <w:rFonts w:ascii="Arial" w:hAnsi="Arial" w:cs="Arial"/>
                    <w:b/>
                    <w:bCs/>
                    <w:color w:val="495965" w:themeColor="text1"/>
                    <w:sz w:val="20"/>
                    <w:szCs w:val="20"/>
                  </w:rPr>
                </w:pPr>
                <w:r w:rsidRPr="00316D9B">
                  <w:rPr>
                    <w:rFonts w:ascii="MS Gothic" w:eastAsia="MS Gothic" w:hAnsi="MS Gothic" w:cs="Arial" w:hint="eastAsia"/>
                    <w:b/>
                    <w:bCs/>
                    <w:color w:val="495965" w:themeColor="text1"/>
                    <w:sz w:val="20"/>
                    <w:szCs w:val="20"/>
                  </w:rPr>
                  <w:t>☐</w:t>
                </w:r>
              </w:p>
            </w:tc>
          </w:sdtContent>
        </w:sdt>
        <w:tc>
          <w:tcPr>
            <w:tcW w:w="4592" w:type="dxa"/>
            <w:gridSpan w:val="2"/>
          </w:tcPr>
          <w:p w14:paraId="7CFE88C1" w14:textId="0201FF7C" w:rsidR="00042B40" w:rsidRPr="00316D9B" w:rsidRDefault="00042B40" w:rsidP="00EB0145">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 xml:space="preserve">Director of Research </w:t>
            </w:r>
          </w:p>
        </w:tc>
        <w:sdt>
          <w:sdtPr>
            <w:rPr>
              <w:rFonts w:ascii="Arial" w:hAnsi="Arial" w:cs="Arial"/>
              <w:b/>
              <w:bCs/>
              <w:color w:val="495965" w:themeColor="text1"/>
              <w:sz w:val="20"/>
              <w:szCs w:val="20"/>
            </w:rPr>
            <w:id w:val="829790707"/>
            <w14:checkbox>
              <w14:checked w14:val="0"/>
              <w14:checkedState w14:val="2612" w14:font="MS Gothic"/>
              <w14:uncheckedState w14:val="2610" w14:font="MS Gothic"/>
            </w14:checkbox>
          </w:sdtPr>
          <w:sdtEndPr/>
          <w:sdtContent>
            <w:tc>
              <w:tcPr>
                <w:tcW w:w="454" w:type="dxa"/>
              </w:tcPr>
              <w:p w14:paraId="3A2CDCA7" w14:textId="36CA44D8" w:rsidR="00042B40" w:rsidRPr="00316D9B" w:rsidRDefault="00EB09D7" w:rsidP="00EB0145">
                <w:pPr>
                  <w:pStyle w:val="NoSpacing"/>
                  <w:spacing w:before="120" w:after="120" w:line="276" w:lineRule="auto"/>
                  <w:rPr>
                    <w:rFonts w:ascii="Arial" w:hAnsi="Arial"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4706" w:type="dxa"/>
            <w:gridSpan w:val="5"/>
          </w:tcPr>
          <w:p w14:paraId="4BD155D0" w14:textId="7146BF59" w:rsidR="00042B40" w:rsidRPr="00316D9B" w:rsidRDefault="00042B40" w:rsidP="00EB0145">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Statistician</w:t>
            </w:r>
            <w:r w:rsidR="00842B7D">
              <w:rPr>
                <w:rFonts w:ascii="Arial" w:hAnsi="Arial" w:cs="Arial"/>
                <w:b/>
                <w:bCs/>
                <w:color w:val="495965" w:themeColor="text1"/>
                <w:sz w:val="20"/>
                <w:szCs w:val="20"/>
              </w:rPr>
              <w:t xml:space="preserve"> Service</w:t>
            </w:r>
          </w:p>
        </w:tc>
      </w:tr>
      <w:tr w:rsidR="00042B40" w:rsidRPr="00BF7030" w14:paraId="61435DF4" w14:textId="77777777" w:rsidTr="00042B40">
        <w:trPr>
          <w:trHeight w:val="397"/>
        </w:trPr>
        <w:sdt>
          <w:sdtPr>
            <w:rPr>
              <w:rFonts w:ascii="Arial" w:hAnsi="Arial" w:cs="Arial"/>
              <w:b/>
              <w:bCs/>
              <w:color w:val="495965" w:themeColor="text1"/>
              <w:sz w:val="20"/>
              <w:szCs w:val="20"/>
            </w:rPr>
            <w:id w:val="36861859"/>
            <w14:checkbox>
              <w14:checked w14:val="0"/>
              <w14:checkedState w14:val="2612" w14:font="MS Gothic"/>
              <w14:uncheckedState w14:val="2610" w14:font="MS Gothic"/>
            </w14:checkbox>
          </w:sdtPr>
          <w:sdtEndPr/>
          <w:sdtContent>
            <w:tc>
              <w:tcPr>
                <w:tcW w:w="454" w:type="dxa"/>
              </w:tcPr>
              <w:p w14:paraId="65C32C20" w14:textId="7061C884"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MS Gothic" w:eastAsia="MS Gothic" w:hAnsi="MS Gothic" w:cs="Arial" w:hint="eastAsia"/>
                    <w:b/>
                    <w:bCs/>
                    <w:color w:val="495965" w:themeColor="text1"/>
                    <w:sz w:val="20"/>
                    <w:szCs w:val="20"/>
                  </w:rPr>
                  <w:t>☐</w:t>
                </w:r>
              </w:p>
            </w:tc>
          </w:sdtContent>
        </w:sdt>
        <w:tc>
          <w:tcPr>
            <w:tcW w:w="4592" w:type="dxa"/>
            <w:gridSpan w:val="2"/>
          </w:tcPr>
          <w:p w14:paraId="791BAD7F" w14:textId="198BFE4B"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 xml:space="preserve">Scientific Review Subcommittee </w:t>
            </w:r>
          </w:p>
        </w:tc>
        <w:sdt>
          <w:sdtPr>
            <w:rPr>
              <w:rFonts w:ascii="Arial" w:hAnsi="Arial" w:cs="Arial"/>
              <w:b/>
              <w:bCs/>
              <w:color w:val="495965" w:themeColor="text1"/>
              <w:sz w:val="20"/>
              <w:szCs w:val="20"/>
            </w:rPr>
            <w:id w:val="-747269418"/>
            <w14:checkbox>
              <w14:checked w14:val="0"/>
              <w14:checkedState w14:val="2612" w14:font="MS Gothic"/>
              <w14:uncheckedState w14:val="2610" w14:font="MS Gothic"/>
            </w14:checkbox>
          </w:sdtPr>
          <w:sdtEndPr/>
          <w:sdtContent>
            <w:tc>
              <w:tcPr>
                <w:tcW w:w="454" w:type="dxa"/>
              </w:tcPr>
              <w:p w14:paraId="76210C59" w14:textId="46E6BD3E"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MS Gothic" w:eastAsia="MS Gothic" w:hAnsi="MS Gothic" w:cs="Arial" w:hint="eastAsia"/>
                    <w:b/>
                    <w:bCs/>
                    <w:color w:val="495965" w:themeColor="text1"/>
                    <w:sz w:val="20"/>
                    <w:szCs w:val="20"/>
                  </w:rPr>
                  <w:t>☐</w:t>
                </w:r>
              </w:p>
            </w:tc>
          </w:sdtContent>
        </w:sdt>
        <w:tc>
          <w:tcPr>
            <w:tcW w:w="4706" w:type="dxa"/>
            <w:gridSpan w:val="5"/>
          </w:tcPr>
          <w:p w14:paraId="0B80A4EA" w14:textId="6789A11F"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Business Information Support</w:t>
            </w:r>
          </w:p>
        </w:tc>
      </w:tr>
      <w:tr w:rsidR="00042B40" w:rsidRPr="00BF7030" w14:paraId="0895B4FA" w14:textId="77777777" w:rsidTr="00042B40">
        <w:trPr>
          <w:trHeight w:val="397"/>
        </w:trPr>
        <w:sdt>
          <w:sdtPr>
            <w:rPr>
              <w:rFonts w:ascii="Arial" w:hAnsi="Arial" w:cs="Arial"/>
              <w:b/>
              <w:bCs/>
              <w:color w:val="495965" w:themeColor="text1"/>
              <w:sz w:val="20"/>
              <w:szCs w:val="20"/>
            </w:rPr>
            <w:id w:val="-817956934"/>
            <w14:checkbox>
              <w14:checked w14:val="0"/>
              <w14:checkedState w14:val="2612" w14:font="MS Gothic"/>
              <w14:uncheckedState w14:val="2610" w14:font="MS Gothic"/>
            </w14:checkbox>
          </w:sdtPr>
          <w:sdtEndPr/>
          <w:sdtContent>
            <w:tc>
              <w:tcPr>
                <w:tcW w:w="454" w:type="dxa"/>
              </w:tcPr>
              <w:p w14:paraId="70783546" w14:textId="72565CAC"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Segoe UI Symbol" w:eastAsia="MS Gothic" w:hAnsi="Segoe UI Symbol" w:cs="Segoe UI Symbol"/>
                    <w:b/>
                    <w:bCs/>
                    <w:color w:val="495965" w:themeColor="text1"/>
                    <w:sz w:val="20"/>
                    <w:szCs w:val="20"/>
                  </w:rPr>
                  <w:t>☐</w:t>
                </w:r>
              </w:p>
            </w:tc>
          </w:sdtContent>
        </w:sdt>
        <w:tc>
          <w:tcPr>
            <w:tcW w:w="4592" w:type="dxa"/>
            <w:gridSpan w:val="2"/>
          </w:tcPr>
          <w:p w14:paraId="3ECA59F3" w14:textId="51730E4A"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Ethics Coordinator</w:t>
            </w:r>
            <w:r w:rsidR="00F231B7">
              <w:rPr>
                <w:rFonts w:ascii="Arial" w:hAnsi="Arial" w:cs="Arial"/>
                <w:b/>
                <w:bCs/>
                <w:color w:val="495965" w:themeColor="text1"/>
                <w:sz w:val="20"/>
                <w:szCs w:val="20"/>
              </w:rPr>
              <w:t xml:space="preserve"> (delegate HREC chair)</w:t>
            </w:r>
          </w:p>
        </w:tc>
        <w:sdt>
          <w:sdtPr>
            <w:rPr>
              <w:rFonts w:ascii="Arial" w:hAnsi="Arial" w:cs="Arial"/>
              <w:b/>
              <w:bCs/>
              <w:color w:val="495965" w:themeColor="text1"/>
              <w:sz w:val="20"/>
              <w:szCs w:val="20"/>
            </w:rPr>
            <w:id w:val="971867682"/>
            <w14:checkbox>
              <w14:checked w14:val="0"/>
              <w14:checkedState w14:val="2612" w14:font="MS Gothic"/>
              <w14:uncheckedState w14:val="2610" w14:font="MS Gothic"/>
            </w14:checkbox>
          </w:sdtPr>
          <w:sdtEndPr/>
          <w:sdtContent>
            <w:tc>
              <w:tcPr>
                <w:tcW w:w="454" w:type="dxa"/>
              </w:tcPr>
              <w:p w14:paraId="46AAD332" w14:textId="799A82CC" w:rsidR="00042B40" w:rsidRPr="00316D9B" w:rsidRDefault="006F6AE6" w:rsidP="00042B40">
                <w:pPr>
                  <w:pStyle w:val="NoSpacing"/>
                  <w:spacing w:before="120" w:after="120" w:line="276" w:lineRule="auto"/>
                  <w:rPr>
                    <w:rFonts w:ascii="Arial" w:hAnsi="Arial"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4706" w:type="dxa"/>
            <w:gridSpan w:val="5"/>
          </w:tcPr>
          <w:p w14:paraId="4EA0C440" w14:textId="2A093CE5" w:rsidR="00042B40" w:rsidRPr="00316D9B" w:rsidRDefault="00D30980" w:rsidP="00042B40">
            <w:pPr>
              <w:pStyle w:val="NoSpacing"/>
              <w:spacing w:before="120" w:after="120" w:line="276" w:lineRule="auto"/>
              <w:rPr>
                <w:rFonts w:ascii="Arial" w:hAnsi="Arial" w:cs="Arial"/>
                <w:b/>
                <w:bCs/>
                <w:color w:val="495965" w:themeColor="text1"/>
                <w:sz w:val="20"/>
                <w:szCs w:val="20"/>
              </w:rPr>
            </w:pPr>
            <w:r>
              <w:rPr>
                <w:rFonts w:ascii="Arial" w:hAnsi="Arial" w:cs="Arial"/>
                <w:b/>
                <w:bCs/>
                <w:color w:val="495965" w:themeColor="text1"/>
                <w:sz w:val="20"/>
                <w:szCs w:val="20"/>
              </w:rPr>
              <w:t>Human Research and Ethics Committee</w:t>
            </w:r>
          </w:p>
        </w:tc>
      </w:tr>
      <w:tr w:rsidR="00042B40" w:rsidRPr="00BF7030" w14:paraId="4B3AD81C" w14:textId="77777777" w:rsidTr="00042B40">
        <w:trPr>
          <w:trHeight w:val="397"/>
        </w:trPr>
        <w:sdt>
          <w:sdtPr>
            <w:rPr>
              <w:rFonts w:ascii="Arial" w:hAnsi="Arial" w:cs="Arial"/>
              <w:b/>
              <w:bCs/>
              <w:color w:val="495965" w:themeColor="text1"/>
              <w:sz w:val="20"/>
              <w:szCs w:val="20"/>
            </w:rPr>
            <w:id w:val="1852291373"/>
            <w14:checkbox>
              <w14:checked w14:val="0"/>
              <w14:checkedState w14:val="2612" w14:font="MS Gothic"/>
              <w14:uncheckedState w14:val="2610" w14:font="MS Gothic"/>
            </w14:checkbox>
          </w:sdtPr>
          <w:sdtEndPr/>
          <w:sdtContent>
            <w:tc>
              <w:tcPr>
                <w:tcW w:w="454" w:type="dxa"/>
              </w:tcPr>
              <w:p w14:paraId="724C999C" w14:textId="00A77B22"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Segoe UI Symbol" w:eastAsia="MS Gothic" w:hAnsi="Segoe UI Symbol" w:cs="Segoe UI Symbol"/>
                    <w:b/>
                    <w:bCs/>
                    <w:color w:val="495965" w:themeColor="text1"/>
                    <w:sz w:val="20"/>
                    <w:szCs w:val="20"/>
                  </w:rPr>
                  <w:t>☐</w:t>
                </w:r>
              </w:p>
            </w:tc>
          </w:sdtContent>
        </w:sdt>
        <w:tc>
          <w:tcPr>
            <w:tcW w:w="4592" w:type="dxa"/>
            <w:gridSpan w:val="2"/>
          </w:tcPr>
          <w:p w14:paraId="50283B8C" w14:textId="4D29EE0E" w:rsidR="00042B40"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Research Governance Officer</w:t>
            </w:r>
          </w:p>
        </w:tc>
        <w:sdt>
          <w:sdtPr>
            <w:rPr>
              <w:rFonts w:ascii="Arial" w:hAnsi="Arial" w:cs="Arial"/>
              <w:b/>
              <w:bCs/>
              <w:color w:val="495965" w:themeColor="text1"/>
              <w:sz w:val="20"/>
              <w:szCs w:val="20"/>
            </w:rPr>
            <w:id w:val="1704900433"/>
            <w14:checkbox>
              <w14:checked w14:val="0"/>
              <w14:checkedState w14:val="2612" w14:font="MS Gothic"/>
              <w14:uncheckedState w14:val="2610" w14:font="MS Gothic"/>
            </w14:checkbox>
          </w:sdtPr>
          <w:sdtEndPr/>
          <w:sdtContent>
            <w:tc>
              <w:tcPr>
                <w:tcW w:w="454" w:type="dxa"/>
              </w:tcPr>
              <w:p w14:paraId="0B00A5D9" w14:textId="09E03533" w:rsidR="00042B40" w:rsidRPr="00316D9B" w:rsidRDefault="009C0858" w:rsidP="00042B40">
                <w:pPr>
                  <w:pStyle w:val="NoSpacing"/>
                  <w:spacing w:before="120" w:after="120" w:line="276" w:lineRule="auto"/>
                  <w:rPr>
                    <w:rFonts w:ascii="Arial" w:hAnsi="Arial"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4706" w:type="dxa"/>
            <w:gridSpan w:val="5"/>
          </w:tcPr>
          <w:p w14:paraId="7FADD7C0" w14:textId="6A36C885" w:rsidR="00BC31B7" w:rsidRPr="00316D9B" w:rsidRDefault="00042B40" w:rsidP="00042B40">
            <w:pPr>
              <w:pStyle w:val="NoSpacing"/>
              <w:spacing w:before="120" w:after="120" w:line="276" w:lineRule="auto"/>
              <w:rPr>
                <w:rFonts w:ascii="Arial" w:hAnsi="Arial" w:cs="Arial"/>
                <w:b/>
                <w:bCs/>
                <w:color w:val="495965" w:themeColor="text1"/>
                <w:sz w:val="20"/>
                <w:szCs w:val="20"/>
              </w:rPr>
            </w:pPr>
            <w:r w:rsidRPr="00316D9B">
              <w:rPr>
                <w:rFonts w:ascii="Arial" w:hAnsi="Arial" w:cs="Arial"/>
                <w:b/>
                <w:bCs/>
                <w:color w:val="495965" w:themeColor="text1"/>
                <w:sz w:val="20"/>
                <w:szCs w:val="20"/>
              </w:rPr>
              <w:t>Compliance and monitoring</w:t>
            </w:r>
          </w:p>
        </w:tc>
      </w:tr>
      <w:tr w:rsidR="00734488" w:rsidRPr="00BF7030" w14:paraId="63E32C16" w14:textId="77777777" w:rsidTr="00042B40">
        <w:trPr>
          <w:trHeight w:val="397"/>
        </w:trPr>
        <w:sdt>
          <w:sdtPr>
            <w:rPr>
              <w:rFonts w:ascii="Arial" w:hAnsi="Arial" w:cs="Arial"/>
              <w:b/>
              <w:bCs/>
              <w:color w:val="495965" w:themeColor="text1"/>
              <w:sz w:val="20"/>
              <w:szCs w:val="20"/>
            </w:rPr>
            <w:id w:val="-266465949"/>
            <w14:checkbox>
              <w14:checked w14:val="0"/>
              <w14:checkedState w14:val="2612" w14:font="MS Gothic"/>
              <w14:uncheckedState w14:val="2610" w14:font="MS Gothic"/>
            </w14:checkbox>
          </w:sdtPr>
          <w:sdtEndPr/>
          <w:sdtContent>
            <w:tc>
              <w:tcPr>
                <w:tcW w:w="454" w:type="dxa"/>
              </w:tcPr>
              <w:p w14:paraId="4D97BEC4" w14:textId="2F0F05CB" w:rsidR="00734488" w:rsidRDefault="00734488" w:rsidP="00042B40">
                <w:pPr>
                  <w:pStyle w:val="NoSpacing"/>
                  <w:spacing w:before="120" w:after="120" w:line="276" w:lineRule="auto"/>
                  <w:rPr>
                    <w:rFonts w:ascii="Arial" w:hAnsi="Arial" w:cs="Arial"/>
                    <w:b/>
                    <w:bCs/>
                    <w:color w:val="495965" w:themeColor="text1"/>
                    <w:sz w:val="20"/>
                    <w:szCs w:val="20"/>
                  </w:rPr>
                </w:pPr>
                <w:r>
                  <w:rPr>
                    <w:rFonts w:ascii="MS Gothic" w:eastAsia="MS Gothic" w:hAnsi="MS Gothic" w:cs="Arial" w:hint="eastAsia"/>
                    <w:b/>
                    <w:bCs/>
                    <w:color w:val="495965" w:themeColor="text1"/>
                    <w:sz w:val="20"/>
                    <w:szCs w:val="20"/>
                  </w:rPr>
                  <w:t>☐</w:t>
                </w:r>
              </w:p>
            </w:tc>
          </w:sdtContent>
        </w:sdt>
        <w:tc>
          <w:tcPr>
            <w:tcW w:w="4592" w:type="dxa"/>
            <w:gridSpan w:val="2"/>
          </w:tcPr>
          <w:p w14:paraId="517E49D5" w14:textId="28E8C6C4" w:rsidR="00734488" w:rsidRPr="00316D9B" w:rsidRDefault="00734488" w:rsidP="00042B40">
            <w:pPr>
              <w:pStyle w:val="NoSpacing"/>
              <w:spacing w:before="120" w:after="120" w:line="276" w:lineRule="auto"/>
              <w:rPr>
                <w:rFonts w:ascii="Arial" w:hAnsi="Arial" w:cs="Arial"/>
                <w:b/>
                <w:bCs/>
                <w:color w:val="495965" w:themeColor="text1"/>
                <w:sz w:val="20"/>
                <w:szCs w:val="20"/>
              </w:rPr>
            </w:pPr>
            <w:r>
              <w:rPr>
                <w:rFonts w:ascii="Arial" w:hAnsi="Arial" w:cs="Arial"/>
                <w:b/>
                <w:bCs/>
                <w:color w:val="495965" w:themeColor="text1"/>
                <w:sz w:val="20"/>
                <w:szCs w:val="20"/>
              </w:rPr>
              <w:t>Pharmacy Review</w:t>
            </w:r>
          </w:p>
        </w:tc>
        <w:tc>
          <w:tcPr>
            <w:tcW w:w="454" w:type="dxa"/>
          </w:tcPr>
          <w:p w14:paraId="74E3480B" w14:textId="77777777" w:rsidR="00734488" w:rsidRDefault="00734488" w:rsidP="00042B40">
            <w:pPr>
              <w:pStyle w:val="NoSpacing"/>
              <w:spacing w:before="120" w:after="120" w:line="276" w:lineRule="auto"/>
              <w:rPr>
                <w:rFonts w:ascii="Arial" w:hAnsi="Arial" w:cs="Arial"/>
                <w:b/>
                <w:bCs/>
                <w:color w:val="495965" w:themeColor="text1"/>
                <w:sz w:val="20"/>
                <w:szCs w:val="20"/>
              </w:rPr>
            </w:pPr>
          </w:p>
        </w:tc>
        <w:tc>
          <w:tcPr>
            <w:tcW w:w="4706" w:type="dxa"/>
            <w:gridSpan w:val="5"/>
          </w:tcPr>
          <w:p w14:paraId="4E4FBBC4" w14:textId="77777777" w:rsidR="00734488" w:rsidRPr="00316D9B" w:rsidRDefault="00734488" w:rsidP="00042B40">
            <w:pPr>
              <w:pStyle w:val="NoSpacing"/>
              <w:spacing w:before="120" w:after="120" w:line="276" w:lineRule="auto"/>
              <w:rPr>
                <w:rFonts w:ascii="Arial" w:hAnsi="Arial" w:cs="Arial"/>
                <w:b/>
                <w:bCs/>
                <w:color w:val="495965" w:themeColor="text1"/>
                <w:sz w:val="20"/>
                <w:szCs w:val="20"/>
              </w:rPr>
            </w:pPr>
          </w:p>
        </w:tc>
      </w:tr>
    </w:tbl>
    <w:p w14:paraId="1B47A4E4" w14:textId="565131E7" w:rsidR="00F44C8B" w:rsidRDefault="00F44C8B" w:rsidP="00F44C8B">
      <w:pPr>
        <w:pStyle w:val="NoSpacing"/>
        <w:rPr>
          <w:rFonts w:ascii="Arial" w:hAnsi="Arial" w:cs="Arial"/>
          <w:b/>
          <w:bCs/>
          <w:sz w:val="20"/>
          <w:szCs w:val="20"/>
        </w:rPr>
      </w:pPr>
    </w:p>
    <w:p w14:paraId="45466931" w14:textId="350927CE" w:rsidR="0048681D" w:rsidRDefault="00E86C05" w:rsidP="00F44C8B">
      <w:pPr>
        <w:pStyle w:val="NoSpacing"/>
        <w:rPr>
          <w:rFonts w:ascii="Arial" w:hAnsi="Arial" w:cs="Arial"/>
          <w:b/>
          <w:bCs/>
          <w:color w:val="495965" w:themeColor="text1"/>
          <w:sz w:val="20"/>
          <w:szCs w:val="20"/>
        </w:rPr>
      </w:pPr>
      <w:r w:rsidRPr="00E86C05">
        <w:rPr>
          <w:rFonts w:ascii="Arial" w:hAnsi="Arial" w:cs="Arial"/>
          <w:b/>
          <w:bCs/>
          <w:color w:val="495965" w:themeColor="text1"/>
          <w:sz w:val="20"/>
          <w:szCs w:val="20"/>
        </w:rPr>
        <w:t>Comment for referral:</w:t>
      </w:r>
    </w:p>
    <w:p w14:paraId="3B8B5A71" w14:textId="77777777" w:rsidR="00E86C05" w:rsidRPr="00E86C05" w:rsidRDefault="00E86C05" w:rsidP="00F44C8B">
      <w:pPr>
        <w:pStyle w:val="NoSpacing"/>
        <w:rPr>
          <w:rFonts w:ascii="Arial" w:hAnsi="Arial" w:cs="Arial"/>
          <w:b/>
          <w:bCs/>
          <w:color w:val="495965" w:themeColor="text1"/>
          <w:sz w:val="20"/>
          <w:szCs w:val="20"/>
        </w:rPr>
      </w:pPr>
    </w:p>
    <w:p w14:paraId="73CC729D" w14:textId="77777777" w:rsidR="00E86C05" w:rsidRDefault="00E86C05" w:rsidP="00F44C8B">
      <w:pPr>
        <w:pStyle w:val="NoSpacing"/>
        <w:rPr>
          <w:rFonts w:ascii="Arial" w:hAnsi="Arial" w:cs="Arial"/>
          <w:b/>
          <w:bCs/>
          <w:sz w:val="20"/>
          <w:szCs w:val="20"/>
        </w:rPr>
      </w:pPr>
    </w:p>
    <w:p w14:paraId="32ACD483" w14:textId="77777777" w:rsidR="001A32E3" w:rsidRDefault="001A32E3" w:rsidP="00F44C8B">
      <w:pPr>
        <w:pStyle w:val="NoSpacing"/>
        <w:rPr>
          <w:rFonts w:ascii="Arial" w:hAnsi="Arial" w:cs="Arial"/>
          <w:b/>
          <w:bCs/>
          <w:sz w:val="20"/>
          <w:szCs w:val="20"/>
        </w:rPr>
      </w:pPr>
    </w:p>
    <w:p w14:paraId="560C3483" w14:textId="77777777" w:rsidR="001A32E3" w:rsidRDefault="001A32E3" w:rsidP="00F44C8B">
      <w:pPr>
        <w:pStyle w:val="NoSpacing"/>
        <w:rPr>
          <w:rFonts w:ascii="Arial" w:hAnsi="Arial" w:cs="Arial"/>
          <w:b/>
          <w:bCs/>
          <w:sz w:val="20"/>
          <w:szCs w:val="20"/>
        </w:rPr>
      </w:pPr>
    </w:p>
    <w:p w14:paraId="275B42AB" w14:textId="77777777" w:rsidR="001A32E3" w:rsidRDefault="001A32E3" w:rsidP="00F44C8B">
      <w:pPr>
        <w:pStyle w:val="NoSpacing"/>
        <w:rPr>
          <w:rFonts w:ascii="Arial" w:hAnsi="Arial" w:cs="Arial"/>
          <w:b/>
          <w:bCs/>
          <w:sz w:val="20"/>
          <w:szCs w:val="20"/>
        </w:rPr>
      </w:pPr>
    </w:p>
    <w:p w14:paraId="2EFBDEA6" w14:textId="77777777" w:rsidR="001A32E3" w:rsidRDefault="001A32E3" w:rsidP="00F44C8B">
      <w:pPr>
        <w:pStyle w:val="NoSpacing"/>
        <w:rPr>
          <w:rFonts w:ascii="Arial" w:hAnsi="Arial" w:cs="Arial"/>
          <w:b/>
          <w:bCs/>
          <w:sz w:val="20"/>
          <w:szCs w:val="20"/>
        </w:rPr>
      </w:pPr>
    </w:p>
    <w:p w14:paraId="086C4FBD" w14:textId="77777777" w:rsidR="001A32E3" w:rsidRDefault="001A32E3" w:rsidP="00F44C8B">
      <w:pPr>
        <w:pStyle w:val="NoSpacing"/>
        <w:rPr>
          <w:rFonts w:ascii="Arial" w:hAnsi="Arial" w:cs="Arial"/>
          <w:b/>
          <w:bCs/>
          <w:sz w:val="20"/>
          <w:szCs w:val="20"/>
        </w:rPr>
      </w:pPr>
    </w:p>
    <w:p w14:paraId="16DAE721" w14:textId="77777777" w:rsidR="001A32E3" w:rsidRDefault="001A32E3" w:rsidP="00F44C8B">
      <w:pPr>
        <w:pStyle w:val="NoSpacing"/>
        <w:rPr>
          <w:rFonts w:ascii="Arial" w:hAnsi="Arial" w:cs="Arial"/>
          <w:b/>
          <w:bCs/>
          <w:sz w:val="20"/>
          <w:szCs w:val="20"/>
        </w:rPr>
      </w:pPr>
    </w:p>
    <w:p w14:paraId="759580BA" w14:textId="77777777" w:rsidR="001A32E3" w:rsidRDefault="001A32E3" w:rsidP="00F44C8B">
      <w:pPr>
        <w:pStyle w:val="NoSpacing"/>
        <w:rPr>
          <w:rFonts w:ascii="Arial" w:hAnsi="Arial" w:cs="Arial"/>
          <w:b/>
          <w:bCs/>
          <w:sz w:val="20"/>
          <w:szCs w:val="20"/>
        </w:rPr>
      </w:pPr>
    </w:p>
    <w:p w14:paraId="3CDF3697" w14:textId="77777777" w:rsidR="001A32E3" w:rsidRDefault="001A32E3" w:rsidP="00F44C8B">
      <w:pPr>
        <w:pStyle w:val="NoSpacing"/>
        <w:rPr>
          <w:rFonts w:ascii="Arial" w:hAnsi="Arial" w:cs="Arial"/>
          <w:b/>
          <w:bCs/>
          <w:sz w:val="20"/>
          <w:szCs w:val="20"/>
        </w:rPr>
      </w:pPr>
    </w:p>
    <w:p w14:paraId="1A12A42D" w14:textId="77777777" w:rsidR="001A32E3" w:rsidRDefault="001A32E3" w:rsidP="00F44C8B">
      <w:pPr>
        <w:pStyle w:val="NoSpacing"/>
        <w:rPr>
          <w:rFonts w:ascii="Arial" w:hAnsi="Arial" w:cs="Arial"/>
          <w:b/>
          <w:bCs/>
          <w:sz w:val="20"/>
          <w:szCs w:val="20"/>
        </w:rPr>
      </w:pPr>
    </w:p>
    <w:p w14:paraId="6E7F4161" w14:textId="77777777" w:rsidR="001A32E3" w:rsidRDefault="001A32E3" w:rsidP="00F44C8B">
      <w:pPr>
        <w:pStyle w:val="NoSpacing"/>
        <w:rPr>
          <w:rFonts w:ascii="Arial" w:hAnsi="Arial" w:cs="Arial"/>
          <w:b/>
          <w:bCs/>
          <w:sz w:val="20"/>
          <w:szCs w:val="20"/>
        </w:rPr>
      </w:pPr>
    </w:p>
    <w:p w14:paraId="3B3992CE" w14:textId="77777777" w:rsidR="001A32E3" w:rsidRDefault="001A32E3" w:rsidP="00F44C8B">
      <w:pPr>
        <w:pStyle w:val="NoSpacing"/>
        <w:rPr>
          <w:rFonts w:ascii="Arial" w:hAnsi="Arial" w:cs="Arial"/>
          <w:b/>
          <w:bCs/>
          <w:sz w:val="20"/>
          <w:szCs w:val="20"/>
        </w:rPr>
      </w:pPr>
    </w:p>
    <w:p w14:paraId="6619DB3C" w14:textId="77777777" w:rsidR="001A32E3" w:rsidRPr="002B3A44" w:rsidRDefault="001A32E3" w:rsidP="00F44C8B">
      <w:pPr>
        <w:pStyle w:val="NoSpacing"/>
        <w:rPr>
          <w:rFonts w:ascii="Arial" w:hAnsi="Arial" w:cs="Arial"/>
          <w:b/>
          <w:bCs/>
          <w:sz w:val="20"/>
          <w:szCs w:val="20"/>
        </w:rPr>
      </w:pPr>
    </w:p>
    <w:p w14:paraId="268D6F3C" w14:textId="7A8ABC96" w:rsidR="00F44C8B" w:rsidRPr="00830240" w:rsidRDefault="00F36899" w:rsidP="00F44C8B">
      <w:pPr>
        <w:pStyle w:val="NoSpacing"/>
        <w:rPr>
          <w:rFonts w:ascii="Arial" w:hAnsi="Arial" w:cs="Arial"/>
          <w:b/>
          <w:bCs/>
          <w:color w:val="BA410D" w:themeColor="accent1"/>
          <w:sz w:val="28"/>
          <w:szCs w:val="28"/>
        </w:rPr>
      </w:pPr>
      <w:r w:rsidRPr="00830240">
        <w:rPr>
          <w:rFonts w:ascii="Arial" w:hAnsi="Arial" w:cs="Arial"/>
          <w:b/>
          <w:bCs/>
          <w:color w:val="BA410D" w:themeColor="accent1"/>
          <w:sz w:val="28"/>
          <w:szCs w:val="28"/>
        </w:rPr>
        <w:t xml:space="preserve">Sign Off and </w:t>
      </w:r>
      <w:r w:rsidR="00F44C8B" w:rsidRPr="00830240">
        <w:rPr>
          <w:rFonts w:ascii="Arial" w:hAnsi="Arial" w:cs="Arial"/>
          <w:b/>
          <w:bCs/>
          <w:color w:val="BA410D" w:themeColor="accent1"/>
          <w:sz w:val="28"/>
          <w:szCs w:val="28"/>
        </w:rPr>
        <w:t>Declaration</w:t>
      </w:r>
    </w:p>
    <w:p w14:paraId="6F4E8ECF" w14:textId="24A856D5" w:rsidR="00F44C8B" w:rsidRDefault="00F44C8B" w:rsidP="0048681D">
      <w:pPr>
        <w:pStyle w:val="NoSpacing"/>
        <w:spacing w:before="240" w:after="120"/>
        <w:rPr>
          <w:rFonts w:ascii="Arial" w:hAnsi="Arial" w:cs="Arial"/>
          <w:color w:val="495965" w:themeColor="text1"/>
          <w:sz w:val="20"/>
          <w:szCs w:val="20"/>
        </w:rPr>
      </w:pPr>
      <w:r w:rsidRPr="00316D9B">
        <w:rPr>
          <w:rFonts w:ascii="Arial" w:hAnsi="Arial" w:cs="Arial"/>
          <w:color w:val="495965" w:themeColor="text1"/>
          <w:sz w:val="20"/>
          <w:szCs w:val="20"/>
        </w:rPr>
        <w:t xml:space="preserve">I declare the information entered in this report is true and </w:t>
      </w:r>
      <w:r w:rsidR="00F36899" w:rsidRPr="00316D9B">
        <w:rPr>
          <w:rFonts w:ascii="Arial" w:hAnsi="Arial" w:cs="Arial"/>
          <w:color w:val="495965" w:themeColor="text1"/>
          <w:sz w:val="20"/>
          <w:szCs w:val="20"/>
        </w:rPr>
        <w:t xml:space="preserve">an </w:t>
      </w:r>
      <w:r w:rsidRPr="00316D9B">
        <w:rPr>
          <w:rFonts w:ascii="Arial" w:hAnsi="Arial" w:cs="Arial"/>
          <w:color w:val="495965" w:themeColor="text1"/>
          <w:sz w:val="20"/>
          <w:szCs w:val="20"/>
        </w:rPr>
        <w:t xml:space="preserve">accurate </w:t>
      </w:r>
      <w:r w:rsidR="00DC28A8" w:rsidRPr="00316D9B">
        <w:rPr>
          <w:rFonts w:ascii="Arial" w:hAnsi="Arial" w:cs="Arial"/>
          <w:color w:val="495965" w:themeColor="text1"/>
          <w:sz w:val="20"/>
          <w:szCs w:val="20"/>
        </w:rPr>
        <w:t xml:space="preserve">reflection of the </w:t>
      </w:r>
      <w:r w:rsidR="002B3A44" w:rsidRPr="00316D9B">
        <w:rPr>
          <w:rFonts w:ascii="Arial" w:hAnsi="Arial" w:cs="Arial"/>
          <w:color w:val="495965" w:themeColor="text1"/>
          <w:sz w:val="20"/>
          <w:szCs w:val="20"/>
        </w:rPr>
        <w:t>consensus of the panel</w:t>
      </w:r>
      <w:r w:rsidRPr="00316D9B">
        <w:rPr>
          <w:rFonts w:ascii="Arial" w:hAnsi="Arial" w:cs="Arial"/>
          <w:color w:val="495965" w:themeColor="text1"/>
          <w:sz w:val="20"/>
          <w:szCs w:val="20"/>
        </w:rPr>
        <w:t xml:space="preserve">. </w:t>
      </w:r>
    </w:p>
    <w:p w14:paraId="11773588" w14:textId="44D39A86" w:rsidR="002E4F7A" w:rsidRDefault="002E4F7A" w:rsidP="0048681D">
      <w:pPr>
        <w:pStyle w:val="NoSpacing"/>
        <w:spacing w:before="240" w:after="120"/>
        <w:rPr>
          <w:rFonts w:ascii="Arial" w:hAnsi="Arial" w:cs="Arial"/>
          <w:color w:val="495965" w:themeColor="text1"/>
          <w:sz w:val="20"/>
          <w:szCs w:val="20"/>
        </w:rPr>
      </w:pPr>
      <w:r>
        <w:rPr>
          <w:rFonts w:ascii="Arial" w:hAnsi="Arial" w:cs="Arial"/>
          <w:color w:val="495965" w:themeColor="text1"/>
          <w:sz w:val="20"/>
          <w:szCs w:val="20"/>
        </w:rPr>
        <w:t xml:space="preserve">Panel members: </w:t>
      </w:r>
    </w:p>
    <w:p w14:paraId="0CA68C40" w14:textId="77777777" w:rsidR="006E4FE0" w:rsidRPr="00316D9B" w:rsidRDefault="006E4FE0" w:rsidP="0048681D">
      <w:pPr>
        <w:pStyle w:val="NoSpacing"/>
        <w:spacing w:before="240" w:after="120"/>
        <w:rPr>
          <w:rFonts w:ascii="Arial" w:hAnsi="Arial" w:cs="Arial"/>
          <w:color w:val="495965"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2862"/>
        <w:gridCol w:w="2046"/>
      </w:tblGrid>
      <w:tr w:rsidR="002E40CF" w:rsidRPr="004C483C" w14:paraId="54474A2C" w14:textId="77777777" w:rsidTr="002E40CF">
        <w:tc>
          <w:tcPr>
            <w:tcW w:w="4302" w:type="dxa"/>
            <w:shd w:val="clear" w:color="auto" w:fill="8B3009" w:themeFill="accent1" w:themeFillShade="BF"/>
          </w:tcPr>
          <w:p w14:paraId="33C98440" w14:textId="4E2A6F7E" w:rsidR="002E40CF" w:rsidRPr="004C483C" w:rsidRDefault="00895A54" w:rsidP="0048681D">
            <w:pPr>
              <w:spacing w:before="120" w:after="120"/>
              <w:rPr>
                <w:rFonts w:cs="Arial"/>
                <w:b/>
                <w:bCs/>
                <w:color w:val="FFFFFF" w:themeColor="background1"/>
                <w:sz w:val="20"/>
                <w:szCs w:val="20"/>
              </w:rPr>
            </w:pPr>
            <w:r>
              <w:rPr>
                <w:rFonts w:cs="Arial"/>
                <w:b/>
                <w:bCs/>
                <w:color w:val="FFFFFF" w:themeColor="background1"/>
                <w:sz w:val="20"/>
                <w:szCs w:val="20"/>
              </w:rPr>
              <w:t>F</w:t>
            </w:r>
            <w:r w:rsidR="00DC28A8" w:rsidRPr="004C483C">
              <w:rPr>
                <w:rFonts w:cs="Arial"/>
                <w:b/>
                <w:bCs/>
                <w:color w:val="FFFFFF" w:themeColor="background1"/>
                <w:sz w:val="20"/>
                <w:szCs w:val="20"/>
              </w:rPr>
              <w:t>orm completed by</w:t>
            </w:r>
          </w:p>
        </w:tc>
        <w:tc>
          <w:tcPr>
            <w:tcW w:w="2325" w:type="dxa"/>
            <w:shd w:val="clear" w:color="auto" w:fill="8B3009" w:themeFill="accent1" w:themeFillShade="BF"/>
          </w:tcPr>
          <w:p w14:paraId="30BB8B46" w14:textId="77777777" w:rsidR="002E40CF" w:rsidRPr="004C483C" w:rsidRDefault="002E40CF" w:rsidP="0048681D">
            <w:pPr>
              <w:spacing w:before="120" w:after="120"/>
              <w:rPr>
                <w:rFonts w:cs="Arial"/>
                <w:b/>
                <w:bCs/>
                <w:color w:val="FFFFFF" w:themeColor="background1"/>
                <w:sz w:val="20"/>
                <w:szCs w:val="20"/>
              </w:rPr>
            </w:pPr>
            <w:r w:rsidRPr="004C483C">
              <w:rPr>
                <w:rFonts w:cs="Arial"/>
                <w:b/>
                <w:bCs/>
                <w:color w:val="FFFFFF" w:themeColor="background1"/>
                <w:sz w:val="20"/>
                <w:szCs w:val="20"/>
              </w:rPr>
              <w:t>Signature</w:t>
            </w:r>
          </w:p>
        </w:tc>
        <w:tc>
          <w:tcPr>
            <w:tcW w:w="1662" w:type="dxa"/>
            <w:shd w:val="clear" w:color="auto" w:fill="8B3009" w:themeFill="accent1" w:themeFillShade="BF"/>
          </w:tcPr>
          <w:p w14:paraId="25DAC1BE" w14:textId="77777777" w:rsidR="002E40CF" w:rsidRPr="004C483C" w:rsidRDefault="002E40CF" w:rsidP="0048681D">
            <w:pPr>
              <w:spacing w:before="120" w:after="120"/>
              <w:rPr>
                <w:rFonts w:cs="Arial"/>
                <w:b/>
                <w:bCs/>
                <w:color w:val="FFFFFF" w:themeColor="background1"/>
                <w:sz w:val="20"/>
                <w:szCs w:val="20"/>
              </w:rPr>
            </w:pPr>
            <w:r w:rsidRPr="004C483C">
              <w:rPr>
                <w:rFonts w:cs="Arial"/>
                <w:b/>
                <w:bCs/>
                <w:color w:val="FFFFFF" w:themeColor="background1"/>
                <w:sz w:val="20"/>
                <w:szCs w:val="20"/>
              </w:rPr>
              <w:t>Date</w:t>
            </w:r>
          </w:p>
        </w:tc>
      </w:tr>
      <w:tr w:rsidR="00316D9B" w:rsidRPr="00316D9B" w14:paraId="3DED5AAA" w14:textId="77777777" w:rsidTr="002E4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rPr>
              <w:rStyle w:val="Style1Char"/>
              <w:rFonts w:cs="Arial"/>
              <w:color w:val="495965" w:themeColor="text1"/>
              <w:sz w:val="20"/>
              <w:szCs w:val="20"/>
            </w:rPr>
            <w:id w:val="-1757049571"/>
            <w:placeholder>
              <w:docPart w:val="008077F6CFCB4F63AB584E708A6B4763"/>
            </w:placeholder>
            <w:showingPlcHdr/>
          </w:sdtPr>
          <w:sdtEndPr>
            <w:rPr>
              <w:rStyle w:val="DefaultParagraphFont"/>
              <w:rFonts w:eastAsia="Calibri"/>
            </w:rPr>
          </w:sdtEndPr>
          <w:sdtContent>
            <w:tc>
              <w:tcPr>
                <w:tcW w:w="4302" w:type="dxa"/>
                <w:tcBorders>
                  <w:top w:val="nil"/>
                  <w:left w:val="nil"/>
                  <w:bottom w:val="nil"/>
                  <w:right w:val="nil"/>
                </w:tcBorders>
              </w:tcPr>
              <w:p w14:paraId="4DF56402" w14:textId="77777777" w:rsidR="002E40CF" w:rsidRPr="00316D9B" w:rsidRDefault="002E40CF" w:rsidP="0048681D">
                <w:pPr>
                  <w:spacing w:before="120" w:after="120"/>
                  <w:rPr>
                    <w:rFonts w:cs="Arial"/>
                    <w:color w:val="495965" w:themeColor="text1"/>
                    <w:sz w:val="20"/>
                    <w:szCs w:val="20"/>
                  </w:rPr>
                </w:pPr>
                <w:r w:rsidRPr="00316D9B">
                  <w:rPr>
                    <w:rStyle w:val="PlaceholderText"/>
                    <w:rFonts w:cs="Arial"/>
                    <w:color w:val="495965" w:themeColor="text1"/>
                    <w:sz w:val="20"/>
                    <w:szCs w:val="20"/>
                  </w:rPr>
                  <w:t>Enter Name</w:t>
                </w:r>
              </w:p>
            </w:tc>
          </w:sdtContent>
        </w:sdt>
        <w:sdt>
          <w:sdtPr>
            <w:rPr>
              <w:rStyle w:val="Style1Char"/>
              <w:rFonts w:cs="Arial"/>
              <w:color w:val="495965" w:themeColor="text1"/>
              <w:sz w:val="20"/>
              <w:szCs w:val="20"/>
            </w:rPr>
            <w:id w:val="1695646578"/>
            <w:placeholder>
              <w:docPart w:val="A603DC4B730E497F9D9D34DAE245C60E"/>
            </w:placeholder>
            <w:showingPlcHdr/>
          </w:sdtPr>
          <w:sdtEndPr>
            <w:rPr>
              <w:rStyle w:val="DefaultParagraphFont"/>
              <w:rFonts w:eastAsia="Calibri"/>
            </w:rPr>
          </w:sdtEndPr>
          <w:sdtContent>
            <w:tc>
              <w:tcPr>
                <w:tcW w:w="2325" w:type="dxa"/>
                <w:tcBorders>
                  <w:top w:val="nil"/>
                  <w:left w:val="nil"/>
                  <w:bottom w:val="nil"/>
                  <w:right w:val="nil"/>
                </w:tcBorders>
              </w:tcPr>
              <w:p w14:paraId="5F2C7CEC" w14:textId="77777777" w:rsidR="002E40CF" w:rsidRPr="00316D9B" w:rsidRDefault="002E40CF" w:rsidP="0048681D">
                <w:pPr>
                  <w:spacing w:before="120" w:after="120"/>
                  <w:rPr>
                    <w:rFonts w:cs="Arial"/>
                    <w:color w:val="495965" w:themeColor="text1"/>
                    <w:sz w:val="20"/>
                    <w:szCs w:val="20"/>
                  </w:rPr>
                </w:pPr>
                <w:r w:rsidRPr="00316D9B">
                  <w:rPr>
                    <w:rStyle w:val="PlaceholderText"/>
                    <w:rFonts w:cs="Arial"/>
                    <w:color w:val="495965" w:themeColor="text1"/>
                    <w:sz w:val="20"/>
                    <w:szCs w:val="20"/>
                  </w:rPr>
                  <w:t>Enter Signature</w:t>
                </w:r>
              </w:p>
            </w:tc>
          </w:sdtContent>
        </w:sdt>
        <w:sdt>
          <w:sdtPr>
            <w:rPr>
              <w:rStyle w:val="Style1Char"/>
              <w:rFonts w:cs="Arial"/>
              <w:color w:val="495965" w:themeColor="text1"/>
              <w:sz w:val="20"/>
              <w:szCs w:val="20"/>
            </w:rPr>
            <w:id w:val="-1367364588"/>
            <w:placeholder>
              <w:docPart w:val="B6C16CB8D8684AB796310D618FDD9F19"/>
            </w:placeholder>
            <w:date>
              <w:dateFormat w:val="dd/MM/yyyy"/>
              <w:lid w:val="en-AU"/>
              <w:storeMappedDataAs w:val="dateTime"/>
              <w:calendar w:val="gregorian"/>
            </w:date>
          </w:sdtPr>
          <w:sdtEndPr>
            <w:rPr>
              <w:rStyle w:val="Style1Char"/>
            </w:rPr>
          </w:sdtEndPr>
          <w:sdtContent>
            <w:tc>
              <w:tcPr>
                <w:tcW w:w="1662" w:type="dxa"/>
                <w:tcBorders>
                  <w:top w:val="nil"/>
                  <w:left w:val="nil"/>
                  <w:bottom w:val="nil"/>
                  <w:right w:val="nil"/>
                </w:tcBorders>
              </w:tcPr>
              <w:p w14:paraId="48C16285" w14:textId="77777777" w:rsidR="002E40CF" w:rsidRPr="00316D9B" w:rsidRDefault="002E40CF" w:rsidP="0048681D">
                <w:pPr>
                  <w:spacing w:before="120" w:after="120"/>
                  <w:rPr>
                    <w:rFonts w:cs="Arial"/>
                    <w:color w:val="495965" w:themeColor="text1"/>
                    <w:sz w:val="20"/>
                    <w:szCs w:val="20"/>
                  </w:rPr>
                </w:pPr>
                <w:r w:rsidRPr="00316D9B">
                  <w:rPr>
                    <w:rStyle w:val="Style1Char"/>
                    <w:rFonts w:cs="Arial"/>
                    <w:color w:val="495965" w:themeColor="text1"/>
                    <w:sz w:val="20"/>
                    <w:szCs w:val="20"/>
                  </w:rPr>
                  <w:t>Enter Date</w:t>
                </w:r>
              </w:p>
            </w:tc>
          </w:sdtContent>
        </w:sdt>
      </w:tr>
    </w:tbl>
    <w:p w14:paraId="6F894EC2" w14:textId="7CBA7A07" w:rsidR="00C7103F" w:rsidRPr="00316D9B" w:rsidRDefault="00F44C8B" w:rsidP="0048681D">
      <w:pPr>
        <w:pStyle w:val="NoSpacing"/>
        <w:spacing w:before="120"/>
        <w:jc w:val="right"/>
        <w:rPr>
          <w:rFonts w:ascii="Arial" w:hAnsi="Arial" w:cs="Arial"/>
          <w:i/>
          <w:iCs/>
          <w:color w:val="495965" w:themeColor="text1"/>
          <w:sz w:val="18"/>
          <w:szCs w:val="18"/>
        </w:rPr>
      </w:pPr>
      <w:r w:rsidRPr="00316D9B">
        <w:rPr>
          <w:rFonts w:ascii="Arial" w:hAnsi="Arial" w:cs="Arial"/>
          <w:i/>
          <w:iCs/>
          <w:color w:val="495965" w:themeColor="text1"/>
          <w:sz w:val="18"/>
          <w:szCs w:val="18"/>
        </w:rPr>
        <w:t>(</w:t>
      </w:r>
      <w:proofErr w:type="gramStart"/>
      <w:r w:rsidRPr="00316D9B">
        <w:rPr>
          <w:rFonts w:ascii="Arial" w:hAnsi="Arial" w:cs="Arial"/>
          <w:i/>
          <w:iCs/>
          <w:color w:val="495965" w:themeColor="text1"/>
          <w:sz w:val="18"/>
          <w:szCs w:val="18"/>
        </w:rPr>
        <w:t>an</w:t>
      </w:r>
      <w:proofErr w:type="gramEnd"/>
      <w:r w:rsidRPr="00316D9B">
        <w:rPr>
          <w:rFonts w:ascii="Arial" w:hAnsi="Arial" w:cs="Arial"/>
          <w:i/>
          <w:iCs/>
          <w:color w:val="495965" w:themeColor="text1"/>
          <w:sz w:val="18"/>
          <w:szCs w:val="18"/>
        </w:rPr>
        <w:t xml:space="preserve"> electronic signature is accepted)</w:t>
      </w:r>
    </w:p>
    <w:sectPr w:rsidR="00C7103F" w:rsidRPr="00316D9B" w:rsidSect="003041E2">
      <w:headerReference w:type="even" r:id="rId14"/>
      <w:headerReference w:type="default" r:id="rId15"/>
      <w:footerReference w:type="even" r:id="rId16"/>
      <w:footerReference w:type="default" r:id="rId17"/>
      <w:headerReference w:type="first" r:id="rId18"/>
      <w:footerReference w:type="first" r:id="rId19"/>
      <w:pgSz w:w="11906" w:h="16838" w:code="9"/>
      <w:pgMar w:top="2552" w:right="851" w:bottom="1985" w:left="851" w:header="850"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F975F" w14:textId="77777777" w:rsidR="00106347" w:rsidRDefault="00106347" w:rsidP="00613AB2">
      <w:r>
        <w:separator/>
      </w:r>
    </w:p>
  </w:endnote>
  <w:endnote w:type="continuationSeparator" w:id="0">
    <w:p w14:paraId="70CAF117" w14:textId="77777777" w:rsidR="00106347" w:rsidRDefault="00106347" w:rsidP="00613AB2">
      <w:r>
        <w:continuationSeparator/>
      </w:r>
    </w:p>
  </w:endnote>
  <w:endnote w:type="continuationNotice" w:id="1">
    <w:p w14:paraId="137FA05F" w14:textId="77777777" w:rsidR="00106347" w:rsidRDefault="001063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panose1 w:val="00000000000000000000"/>
    <w:charset w:val="00"/>
    <w:family w:val="swiss"/>
    <w:notTrueType/>
    <w:pitch w:val="variable"/>
    <w:sig w:usb0="800000AF" w:usb1="4000204A" w:usb2="00000000" w:usb3="00000000" w:csb0="00000001" w:csb1="00000000"/>
  </w:font>
  <w:font w:name="ArialMTStd">
    <w:altName w:val="Arial"/>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A5F8" w14:textId="77777777" w:rsidR="003601F6" w:rsidRDefault="003601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E3EA" w14:textId="474AE17F" w:rsidR="003601F6" w:rsidRPr="00AF4E23" w:rsidRDefault="00AF4E23">
    <w:pPr>
      <w:pStyle w:val="Footer"/>
      <w:jc w:val="right"/>
      <w:rPr>
        <w:sz w:val="18"/>
        <w:szCs w:val="14"/>
      </w:rPr>
    </w:pPr>
    <w:r w:rsidRPr="00AF4E23">
      <w:rPr>
        <w:sz w:val="18"/>
        <w:szCs w:val="14"/>
        <w:lang w:val="en-AU"/>
      </w:rPr>
      <w:t xml:space="preserve">Minimal &amp; Low Risk Research Cover Sheet      February 2024       Page </w:t>
    </w:r>
    <w:sdt>
      <w:sdtPr>
        <w:rPr>
          <w:sz w:val="18"/>
          <w:szCs w:val="14"/>
        </w:rPr>
        <w:id w:val="-1218575279"/>
        <w:docPartObj>
          <w:docPartGallery w:val="Page Numbers (Bottom of Page)"/>
          <w:docPartUnique/>
        </w:docPartObj>
      </w:sdtPr>
      <w:sdtEndPr>
        <w:rPr>
          <w:noProof/>
        </w:rPr>
      </w:sdtEndPr>
      <w:sdtContent>
        <w:r w:rsidR="003601F6" w:rsidRPr="00AF4E23">
          <w:rPr>
            <w:sz w:val="18"/>
            <w:szCs w:val="14"/>
          </w:rPr>
          <w:fldChar w:fldCharType="begin"/>
        </w:r>
        <w:r w:rsidR="003601F6" w:rsidRPr="00AF4E23">
          <w:rPr>
            <w:sz w:val="18"/>
            <w:szCs w:val="14"/>
          </w:rPr>
          <w:instrText xml:space="preserve"> PAGE   \* MERGEFORMAT </w:instrText>
        </w:r>
        <w:r w:rsidR="003601F6" w:rsidRPr="00AF4E23">
          <w:rPr>
            <w:sz w:val="18"/>
            <w:szCs w:val="14"/>
          </w:rPr>
          <w:fldChar w:fldCharType="separate"/>
        </w:r>
        <w:r w:rsidR="003601F6" w:rsidRPr="00AF4E23">
          <w:rPr>
            <w:noProof/>
            <w:sz w:val="18"/>
            <w:szCs w:val="14"/>
          </w:rPr>
          <w:t>2</w:t>
        </w:r>
        <w:r w:rsidR="003601F6" w:rsidRPr="00AF4E23">
          <w:rPr>
            <w:noProof/>
            <w:sz w:val="18"/>
            <w:szCs w:val="14"/>
          </w:rPr>
          <w:fldChar w:fldCharType="end"/>
        </w:r>
      </w:sdtContent>
    </w:sdt>
  </w:p>
  <w:p w14:paraId="13E2C981" w14:textId="7E6B620F" w:rsidR="004E6CC5" w:rsidRPr="000E7BE6" w:rsidRDefault="004E6CC5" w:rsidP="00A323F4">
    <w:pPr>
      <w:pStyle w:val="Footer"/>
      <w:rPr>
        <w:sz w:val="16"/>
        <w:szCs w:val="16"/>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040E" w14:textId="77777777" w:rsidR="003601F6" w:rsidRDefault="00360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5F95E" w14:textId="77777777" w:rsidR="00106347" w:rsidRDefault="00106347" w:rsidP="00613AB2">
      <w:r>
        <w:separator/>
      </w:r>
    </w:p>
  </w:footnote>
  <w:footnote w:type="continuationSeparator" w:id="0">
    <w:p w14:paraId="65BF6056" w14:textId="77777777" w:rsidR="00106347" w:rsidRDefault="00106347" w:rsidP="00613AB2">
      <w:r>
        <w:continuationSeparator/>
      </w:r>
    </w:p>
  </w:footnote>
  <w:footnote w:type="continuationNotice" w:id="1">
    <w:p w14:paraId="1565C01A" w14:textId="77777777" w:rsidR="00106347" w:rsidRDefault="001063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9B16" w14:textId="77777777" w:rsidR="003601F6" w:rsidRDefault="00360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FA4B" w14:textId="2C08A581" w:rsidR="005D1A1A" w:rsidRDefault="005D1A1A">
    <w:pPr>
      <w:pStyle w:val="Header"/>
    </w:pPr>
    <w:r>
      <w:rPr>
        <w:noProof/>
      </w:rPr>
      <w:drawing>
        <wp:anchor distT="0" distB="0" distL="114300" distR="114300" simplePos="0" relativeHeight="251658241" behindDoc="1" locked="0" layoutInCell="1" allowOverlap="1" wp14:anchorId="62C2088C" wp14:editId="4BCFC6DB">
          <wp:simplePos x="0" y="0"/>
          <wp:positionH relativeFrom="page">
            <wp:align>left</wp:align>
          </wp:positionH>
          <wp:positionV relativeFrom="paragraph">
            <wp:posOffset>-515566</wp:posOffset>
          </wp:positionV>
          <wp:extent cx="7532545" cy="1065490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532545" cy="1065490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FFED" w14:textId="77777777" w:rsidR="00340CDB" w:rsidRDefault="00340CDB" w:rsidP="00613AB2">
    <w:pPr>
      <w:pStyle w:val="Header"/>
    </w:pPr>
    <w:r>
      <w:rPr>
        <w:noProof/>
        <w:lang w:val="en-AU" w:eastAsia="en-AU"/>
      </w:rPr>
      <w:drawing>
        <wp:anchor distT="0" distB="0" distL="114300" distR="114300" simplePos="0" relativeHeight="251658240" behindDoc="1" locked="0" layoutInCell="1" allowOverlap="1" wp14:anchorId="19793A94" wp14:editId="5AC90C58">
          <wp:simplePos x="0" y="0"/>
          <wp:positionH relativeFrom="page">
            <wp:posOffset>21151</wp:posOffset>
          </wp:positionH>
          <wp:positionV relativeFrom="paragraph">
            <wp:posOffset>-520288</wp:posOffset>
          </wp:positionV>
          <wp:extent cx="7531411" cy="1064894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MHS flyer back.jpg"/>
                  <pic:cNvPicPr/>
                </pic:nvPicPr>
                <pic:blipFill>
                  <a:blip r:embed="rId1">
                    <a:extLst>
                      <a:ext uri="{28A0092B-C50C-407E-A947-70E740481C1C}">
                        <a14:useLocalDpi xmlns:a14="http://schemas.microsoft.com/office/drawing/2010/main" val="0"/>
                      </a:ext>
                    </a:extLst>
                  </a:blip>
                  <a:stretch>
                    <a:fillRect/>
                  </a:stretch>
                </pic:blipFill>
                <pic:spPr>
                  <a:xfrm>
                    <a:off x="0" y="0"/>
                    <a:ext cx="7531411" cy="106489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AC2"/>
    <w:multiLevelType w:val="hybridMultilevel"/>
    <w:tmpl w:val="8B04C1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BE09F3"/>
    <w:multiLevelType w:val="hybridMultilevel"/>
    <w:tmpl w:val="CF825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1C2ED9"/>
    <w:multiLevelType w:val="hybridMultilevel"/>
    <w:tmpl w:val="D7F4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22494"/>
    <w:multiLevelType w:val="hybridMultilevel"/>
    <w:tmpl w:val="F26CDFD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11EF4257"/>
    <w:multiLevelType w:val="hybridMultilevel"/>
    <w:tmpl w:val="898C35D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5" w15:restartNumberingAfterBreak="0">
    <w:nsid w:val="176066BC"/>
    <w:multiLevelType w:val="hybridMultilevel"/>
    <w:tmpl w:val="F774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A356D6"/>
    <w:multiLevelType w:val="hybridMultilevel"/>
    <w:tmpl w:val="C6FC6FAE"/>
    <w:lvl w:ilvl="0" w:tplc="1A8A9118">
      <w:start w:val="5"/>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461CC"/>
    <w:multiLevelType w:val="hybridMultilevel"/>
    <w:tmpl w:val="F15635DC"/>
    <w:lvl w:ilvl="0" w:tplc="FFFFFFFF">
      <w:start w:val="1"/>
      <w:numFmt w:val="decimal"/>
      <w:lvlText w:val="(%1)"/>
      <w:lvlJc w:val="left"/>
      <w:pPr>
        <w:ind w:left="720" w:hanging="360"/>
      </w:pPr>
      <w:rPr>
        <w:rFonts w:cstheme="minorBidi" w:hint="default"/>
        <w:color w:val="495965"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A253F0"/>
    <w:multiLevelType w:val="hybridMultilevel"/>
    <w:tmpl w:val="D6EE1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7D3534"/>
    <w:multiLevelType w:val="hybridMultilevel"/>
    <w:tmpl w:val="FFFFFFFF"/>
    <w:lvl w:ilvl="0" w:tplc="8FAE9274">
      <w:start w:val="1"/>
      <w:numFmt w:val="decimal"/>
      <w:lvlText w:val="%1."/>
      <w:lvlJc w:val="left"/>
      <w:pPr>
        <w:ind w:left="720" w:hanging="360"/>
      </w:pPr>
    </w:lvl>
    <w:lvl w:ilvl="1" w:tplc="F39EB71A">
      <w:start w:val="1"/>
      <w:numFmt w:val="lowerLetter"/>
      <w:lvlText w:val="%2."/>
      <w:lvlJc w:val="left"/>
      <w:pPr>
        <w:ind w:left="1440" w:hanging="360"/>
      </w:pPr>
    </w:lvl>
    <w:lvl w:ilvl="2" w:tplc="084A7D40">
      <w:start w:val="1"/>
      <w:numFmt w:val="lowerRoman"/>
      <w:lvlText w:val="%3."/>
      <w:lvlJc w:val="right"/>
      <w:pPr>
        <w:ind w:left="2160" w:hanging="180"/>
      </w:pPr>
    </w:lvl>
    <w:lvl w:ilvl="3" w:tplc="6DB07E8A">
      <w:start w:val="1"/>
      <w:numFmt w:val="decimal"/>
      <w:lvlText w:val="%4."/>
      <w:lvlJc w:val="left"/>
      <w:pPr>
        <w:ind w:left="2880" w:hanging="360"/>
      </w:pPr>
    </w:lvl>
    <w:lvl w:ilvl="4" w:tplc="EB688E1A">
      <w:start w:val="1"/>
      <w:numFmt w:val="lowerLetter"/>
      <w:lvlText w:val="%5."/>
      <w:lvlJc w:val="left"/>
      <w:pPr>
        <w:ind w:left="3600" w:hanging="360"/>
      </w:pPr>
    </w:lvl>
    <w:lvl w:ilvl="5" w:tplc="081428FA">
      <w:start w:val="1"/>
      <w:numFmt w:val="lowerRoman"/>
      <w:lvlText w:val="%6."/>
      <w:lvlJc w:val="right"/>
      <w:pPr>
        <w:ind w:left="4320" w:hanging="180"/>
      </w:pPr>
    </w:lvl>
    <w:lvl w:ilvl="6" w:tplc="6CBCD082">
      <w:start w:val="1"/>
      <w:numFmt w:val="decimal"/>
      <w:lvlText w:val="%7."/>
      <w:lvlJc w:val="left"/>
      <w:pPr>
        <w:ind w:left="5040" w:hanging="360"/>
      </w:pPr>
    </w:lvl>
    <w:lvl w:ilvl="7" w:tplc="9F4EE9DC">
      <w:start w:val="1"/>
      <w:numFmt w:val="lowerLetter"/>
      <w:lvlText w:val="%8."/>
      <w:lvlJc w:val="left"/>
      <w:pPr>
        <w:ind w:left="5760" w:hanging="360"/>
      </w:pPr>
    </w:lvl>
    <w:lvl w:ilvl="8" w:tplc="2C7860F6">
      <w:start w:val="1"/>
      <w:numFmt w:val="lowerRoman"/>
      <w:lvlText w:val="%9."/>
      <w:lvlJc w:val="right"/>
      <w:pPr>
        <w:ind w:left="6480" w:hanging="180"/>
      </w:pPr>
    </w:lvl>
  </w:abstractNum>
  <w:abstractNum w:abstractNumId="10" w15:restartNumberingAfterBreak="0">
    <w:nsid w:val="49256667"/>
    <w:multiLevelType w:val="hybridMultilevel"/>
    <w:tmpl w:val="9132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A062B0"/>
    <w:multiLevelType w:val="hybridMultilevel"/>
    <w:tmpl w:val="6BC6EB6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54504CEF"/>
    <w:multiLevelType w:val="hybridMultilevel"/>
    <w:tmpl w:val="934AE888"/>
    <w:lvl w:ilvl="0" w:tplc="A23C40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FC0EB3"/>
    <w:multiLevelType w:val="hybridMultilevel"/>
    <w:tmpl w:val="F15635DC"/>
    <w:lvl w:ilvl="0" w:tplc="07D86D64">
      <w:start w:val="1"/>
      <w:numFmt w:val="decimal"/>
      <w:lvlText w:val="(%1)"/>
      <w:lvlJc w:val="left"/>
      <w:pPr>
        <w:ind w:left="720" w:hanging="360"/>
      </w:pPr>
      <w:rPr>
        <w:rFonts w:cstheme="minorBidi" w:hint="default"/>
        <w:color w:val="495965"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B67042"/>
    <w:multiLevelType w:val="hybridMultilevel"/>
    <w:tmpl w:val="B630E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E36850"/>
    <w:multiLevelType w:val="hybridMultilevel"/>
    <w:tmpl w:val="2D6E1970"/>
    <w:lvl w:ilvl="0" w:tplc="299472C4">
      <w:start w:val="1"/>
      <w:numFmt w:val="decimal"/>
      <w:lvlText w:val="(%1)"/>
      <w:lvlJc w:val="left"/>
      <w:pPr>
        <w:ind w:left="720" w:hanging="360"/>
      </w:pPr>
      <w:rPr>
        <w:rFonts w:cstheme="minorBidi" w:hint="default"/>
        <w:i/>
        <w:color w:val="495965"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8511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E433B1"/>
    <w:multiLevelType w:val="hybridMultilevel"/>
    <w:tmpl w:val="A9A24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4E10BB"/>
    <w:multiLevelType w:val="multilevel"/>
    <w:tmpl w:val="EC88BEA4"/>
    <w:lvl w:ilvl="0">
      <w:start w:val="1"/>
      <w:numFmt w:val="decimal"/>
      <w:lvlText w:val="%1."/>
      <w:lvlJc w:val="left"/>
      <w:pPr>
        <w:tabs>
          <w:tab w:val="num" w:pos="360"/>
        </w:tabs>
        <w:ind w:left="360" w:hanging="360"/>
      </w:pPr>
      <w:rPr>
        <w:rFonts w:hint="default"/>
        <w:b/>
        <w:i w:val="0"/>
        <w:sz w:val="20"/>
        <w:szCs w:val="20"/>
      </w:rPr>
    </w:lvl>
    <w:lvl w:ilvl="1">
      <w:start w:val="1"/>
      <w:numFmt w:val="decimal"/>
      <w:isLgl/>
      <w:lvlText w:val="%1.%2"/>
      <w:lvlJc w:val="left"/>
      <w:pPr>
        <w:ind w:left="152" w:hanging="435"/>
      </w:pPr>
      <w:rPr>
        <w:rFonts w:cs="Times New Roman" w:hint="default"/>
      </w:rPr>
    </w:lvl>
    <w:lvl w:ilvl="2">
      <w:start w:val="1"/>
      <w:numFmt w:val="decimal"/>
      <w:isLgl/>
      <w:lvlText w:val="%1.%2.%3"/>
      <w:lvlJc w:val="left"/>
      <w:pPr>
        <w:ind w:left="437" w:hanging="720"/>
      </w:pPr>
      <w:rPr>
        <w:rFonts w:cs="Times New Roman" w:hint="default"/>
      </w:rPr>
    </w:lvl>
    <w:lvl w:ilvl="3">
      <w:start w:val="1"/>
      <w:numFmt w:val="decimal"/>
      <w:isLgl/>
      <w:lvlText w:val="%1.%2.%3.%4"/>
      <w:lvlJc w:val="left"/>
      <w:pPr>
        <w:ind w:left="437" w:hanging="720"/>
      </w:pPr>
      <w:rPr>
        <w:rFonts w:cs="Times New Roman" w:hint="default"/>
      </w:rPr>
    </w:lvl>
    <w:lvl w:ilvl="4">
      <w:start w:val="1"/>
      <w:numFmt w:val="decimal"/>
      <w:isLgl/>
      <w:lvlText w:val="%1.%2.%3.%4.%5"/>
      <w:lvlJc w:val="left"/>
      <w:pPr>
        <w:ind w:left="797" w:hanging="1080"/>
      </w:pPr>
      <w:rPr>
        <w:rFonts w:cs="Times New Roman" w:hint="default"/>
      </w:rPr>
    </w:lvl>
    <w:lvl w:ilvl="5">
      <w:start w:val="1"/>
      <w:numFmt w:val="decimal"/>
      <w:isLgl/>
      <w:lvlText w:val="%1.%2.%3.%4.%5.%6"/>
      <w:lvlJc w:val="left"/>
      <w:pPr>
        <w:ind w:left="797" w:hanging="1080"/>
      </w:pPr>
      <w:rPr>
        <w:rFonts w:cs="Times New Roman" w:hint="default"/>
      </w:rPr>
    </w:lvl>
    <w:lvl w:ilvl="6">
      <w:start w:val="1"/>
      <w:numFmt w:val="decimal"/>
      <w:isLgl/>
      <w:lvlText w:val="%1.%2.%3.%4.%5.%6.%7"/>
      <w:lvlJc w:val="left"/>
      <w:pPr>
        <w:ind w:left="1157" w:hanging="1440"/>
      </w:pPr>
      <w:rPr>
        <w:rFonts w:cs="Times New Roman" w:hint="default"/>
      </w:rPr>
    </w:lvl>
    <w:lvl w:ilvl="7">
      <w:start w:val="1"/>
      <w:numFmt w:val="decimal"/>
      <w:isLgl/>
      <w:lvlText w:val="%1.%2.%3.%4.%5.%6.%7.%8"/>
      <w:lvlJc w:val="left"/>
      <w:pPr>
        <w:ind w:left="1157" w:hanging="1440"/>
      </w:pPr>
      <w:rPr>
        <w:rFonts w:cs="Times New Roman" w:hint="default"/>
      </w:rPr>
    </w:lvl>
    <w:lvl w:ilvl="8">
      <w:start w:val="1"/>
      <w:numFmt w:val="decimal"/>
      <w:isLgl/>
      <w:lvlText w:val="%1.%2.%3.%4.%5.%6.%7.%8.%9"/>
      <w:lvlJc w:val="left"/>
      <w:pPr>
        <w:ind w:left="1517" w:hanging="1800"/>
      </w:pPr>
      <w:rPr>
        <w:rFonts w:cs="Times New Roman" w:hint="default"/>
      </w:rPr>
    </w:lvl>
  </w:abstractNum>
  <w:num w:numId="1" w16cid:durableId="1965233139">
    <w:abstractNumId w:val="16"/>
  </w:num>
  <w:num w:numId="2" w16cid:durableId="1300651134">
    <w:abstractNumId w:val="11"/>
  </w:num>
  <w:num w:numId="3" w16cid:durableId="1455296595">
    <w:abstractNumId w:val="10"/>
  </w:num>
  <w:num w:numId="4" w16cid:durableId="582301061">
    <w:abstractNumId w:val="3"/>
  </w:num>
  <w:num w:numId="5" w16cid:durableId="492839029">
    <w:abstractNumId w:val="4"/>
  </w:num>
  <w:num w:numId="6" w16cid:durableId="240255054">
    <w:abstractNumId w:val="17"/>
  </w:num>
  <w:num w:numId="7" w16cid:durableId="30692357">
    <w:abstractNumId w:val="2"/>
  </w:num>
  <w:num w:numId="8" w16cid:durableId="662318121">
    <w:abstractNumId w:val="14"/>
  </w:num>
  <w:num w:numId="9" w16cid:durableId="477648220">
    <w:abstractNumId w:val="1"/>
  </w:num>
  <w:num w:numId="10" w16cid:durableId="366373528">
    <w:abstractNumId w:val="18"/>
  </w:num>
  <w:num w:numId="11" w16cid:durableId="434133964">
    <w:abstractNumId w:val="5"/>
  </w:num>
  <w:num w:numId="12" w16cid:durableId="1953710890">
    <w:abstractNumId w:val="8"/>
  </w:num>
  <w:num w:numId="13" w16cid:durableId="567808756">
    <w:abstractNumId w:val="12"/>
  </w:num>
  <w:num w:numId="14" w16cid:durableId="1351296584">
    <w:abstractNumId w:val="0"/>
  </w:num>
  <w:num w:numId="15" w16cid:durableId="156045445">
    <w:abstractNumId w:val="13"/>
  </w:num>
  <w:num w:numId="16" w16cid:durableId="180122765">
    <w:abstractNumId w:val="7"/>
  </w:num>
  <w:num w:numId="17" w16cid:durableId="1986154728">
    <w:abstractNumId w:val="15"/>
  </w:num>
  <w:num w:numId="18" w16cid:durableId="410155766">
    <w:abstractNumId w:val="6"/>
  </w:num>
  <w:num w:numId="19" w16cid:durableId="18231548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108"/>
    <w:rsid w:val="00001796"/>
    <w:rsid w:val="00002175"/>
    <w:rsid w:val="00003E85"/>
    <w:rsid w:val="00017E30"/>
    <w:rsid w:val="00032837"/>
    <w:rsid w:val="00033095"/>
    <w:rsid w:val="00042B40"/>
    <w:rsid w:val="000469B8"/>
    <w:rsid w:val="000470A2"/>
    <w:rsid w:val="00051BE8"/>
    <w:rsid w:val="000610D2"/>
    <w:rsid w:val="00066302"/>
    <w:rsid w:val="00082295"/>
    <w:rsid w:val="000859FE"/>
    <w:rsid w:val="000950AC"/>
    <w:rsid w:val="00097FCE"/>
    <w:rsid w:val="000B7645"/>
    <w:rsid w:val="000D0BE8"/>
    <w:rsid w:val="000D4837"/>
    <w:rsid w:val="000E7BE6"/>
    <w:rsid w:val="000E7C53"/>
    <w:rsid w:val="000F19E6"/>
    <w:rsid w:val="000F2861"/>
    <w:rsid w:val="00104B39"/>
    <w:rsid w:val="00106347"/>
    <w:rsid w:val="00107CB4"/>
    <w:rsid w:val="00110134"/>
    <w:rsid w:val="00110A04"/>
    <w:rsid w:val="001125ED"/>
    <w:rsid w:val="0011605D"/>
    <w:rsid w:val="00117E6D"/>
    <w:rsid w:val="0012389E"/>
    <w:rsid w:val="00126CC4"/>
    <w:rsid w:val="00133F2A"/>
    <w:rsid w:val="0013662A"/>
    <w:rsid w:val="001437E0"/>
    <w:rsid w:val="00143D18"/>
    <w:rsid w:val="00144CFA"/>
    <w:rsid w:val="00144D87"/>
    <w:rsid w:val="00147A8D"/>
    <w:rsid w:val="00151A9D"/>
    <w:rsid w:val="00152526"/>
    <w:rsid w:val="00154857"/>
    <w:rsid w:val="001550E4"/>
    <w:rsid w:val="00164A27"/>
    <w:rsid w:val="00165FDD"/>
    <w:rsid w:val="00167CD6"/>
    <w:rsid w:val="00171B7B"/>
    <w:rsid w:val="001726CF"/>
    <w:rsid w:val="00182644"/>
    <w:rsid w:val="0018264C"/>
    <w:rsid w:val="001919CE"/>
    <w:rsid w:val="00196B1C"/>
    <w:rsid w:val="001A1540"/>
    <w:rsid w:val="001A32E3"/>
    <w:rsid w:val="001A3A9C"/>
    <w:rsid w:val="001B13A3"/>
    <w:rsid w:val="001B5C93"/>
    <w:rsid w:val="001B7542"/>
    <w:rsid w:val="001C5A2D"/>
    <w:rsid w:val="001C7D1F"/>
    <w:rsid w:val="001D5B67"/>
    <w:rsid w:val="001D789C"/>
    <w:rsid w:val="001F1BB0"/>
    <w:rsid w:val="001F6030"/>
    <w:rsid w:val="001F68E9"/>
    <w:rsid w:val="00205A2D"/>
    <w:rsid w:val="002107F6"/>
    <w:rsid w:val="00211618"/>
    <w:rsid w:val="00212147"/>
    <w:rsid w:val="00220E8F"/>
    <w:rsid w:val="00225380"/>
    <w:rsid w:val="00231AF3"/>
    <w:rsid w:val="002502A1"/>
    <w:rsid w:val="00257AB2"/>
    <w:rsid w:val="00263BFE"/>
    <w:rsid w:val="00275030"/>
    <w:rsid w:val="00276E91"/>
    <w:rsid w:val="0028660D"/>
    <w:rsid w:val="00286C9B"/>
    <w:rsid w:val="002919DC"/>
    <w:rsid w:val="00297C49"/>
    <w:rsid w:val="002A1F4A"/>
    <w:rsid w:val="002A54A2"/>
    <w:rsid w:val="002B3A44"/>
    <w:rsid w:val="002C10F1"/>
    <w:rsid w:val="002C4C7B"/>
    <w:rsid w:val="002C653B"/>
    <w:rsid w:val="002C7079"/>
    <w:rsid w:val="002C7D7D"/>
    <w:rsid w:val="002D129D"/>
    <w:rsid w:val="002E328F"/>
    <w:rsid w:val="002E40CF"/>
    <w:rsid w:val="002E4270"/>
    <w:rsid w:val="002E4F7A"/>
    <w:rsid w:val="002E5F5B"/>
    <w:rsid w:val="002E751D"/>
    <w:rsid w:val="002F5AED"/>
    <w:rsid w:val="003041E2"/>
    <w:rsid w:val="00316D9B"/>
    <w:rsid w:val="003259FE"/>
    <w:rsid w:val="00325B34"/>
    <w:rsid w:val="00326AA2"/>
    <w:rsid w:val="00330F5D"/>
    <w:rsid w:val="00333649"/>
    <w:rsid w:val="00333675"/>
    <w:rsid w:val="00340CDB"/>
    <w:rsid w:val="00342D97"/>
    <w:rsid w:val="00343EA0"/>
    <w:rsid w:val="0035285C"/>
    <w:rsid w:val="00355004"/>
    <w:rsid w:val="003601F6"/>
    <w:rsid w:val="00362771"/>
    <w:rsid w:val="003731AB"/>
    <w:rsid w:val="00383B98"/>
    <w:rsid w:val="0038458D"/>
    <w:rsid w:val="00386BBA"/>
    <w:rsid w:val="00391090"/>
    <w:rsid w:val="003929E7"/>
    <w:rsid w:val="00396767"/>
    <w:rsid w:val="003A5526"/>
    <w:rsid w:val="003B2029"/>
    <w:rsid w:val="003C35A2"/>
    <w:rsid w:val="003C3DC2"/>
    <w:rsid w:val="003C4F23"/>
    <w:rsid w:val="003C76C9"/>
    <w:rsid w:val="003E59F2"/>
    <w:rsid w:val="003E6CDC"/>
    <w:rsid w:val="004010D3"/>
    <w:rsid w:val="004027F1"/>
    <w:rsid w:val="00403486"/>
    <w:rsid w:val="0040612C"/>
    <w:rsid w:val="00410629"/>
    <w:rsid w:val="00410716"/>
    <w:rsid w:val="00414624"/>
    <w:rsid w:val="0041697C"/>
    <w:rsid w:val="004220A0"/>
    <w:rsid w:val="0042358E"/>
    <w:rsid w:val="004316ED"/>
    <w:rsid w:val="00433D3A"/>
    <w:rsid w:val="00433F45"/>
    <w:rsid w:val="00436536"/>
    <w:rsid w:val="0044076A"/>
    <w:rsid w:val="004463EE"/>
    <w:rsid w:val="004552F3"/>
    <w:rsid w:val="00456072"/>
    <w:rsid w:val="0046141F"/>
    <w:rsid w:val="004630B6"/>
    <w:rsid w:val="00466B89"/>
    <w:rsid w:val="00466DB9"/>
    <w:rsid w:val="00467464"/>
    <w:rsid w:val="00470427"/>
    <w:rsid w:val="00471692"/>
    <w:rsid w:val="0047323D"/>
    <w:rsid w:val="004761E9"/>
    <w:rsid w:val="00483BD4"/>
    <w:rsid w:val="0048681D"/>
    <w:rsid w:val="0049021B"/>
    <w:rsid w:val="004910EB"/>
    <w:rsid w:val="00492C70"/>
    <w:rsid w:val="00494862"/>
    <w:rsid w:val="004A113C"/>
    <w:rsid w:val="004A1B99"/>
    <w:rsid w:val="004A230F"/>
    <w:rsid w:val="004A4861"/>
    <w:rsid w:val="004A609E"/>
    <w:rsid w:val="004B06F1"/>
    <w:rsid w:val="004C2780"/>
    <w:rsid w:val="004C27CB"/>
    <w:rsid w:val="004C295A"/>
    <w:rsid w:val="004C483C"/>
    <w:rsid w:val="004C6976"/>
    <w:rsid w:val="004D1FF6"/>
    <w:rsid w:val="004D477D"/>
    <w:rsid w:val="004D4DF7"/>
    <w:rsid w:val="004E549D"/>
    <w:rsid w:val="004E5548"/>
    <w:rsid w:val="004E6CC5"/>
    <w:rsid w:val="004F20B1"/>
    <w:rsid w:val="004F7C1A"/>
    <w:rsid w:val="005042AE"/>
    <w:rsid w:val="00512A98"/>
    <w:rsid w:val="00521D1A"/>
    <w:rsid w:val="00535898"/>
    <w:rsid w:val="00541724"/>
    <w:rsid w:val="00543FDD"/>
    <w:rsid w:val="00557E7A"/>
    <w:rsid w:val="00565973"/>
    <w:rsid w:val="0056716B"/>
    <w:rsid w:val="00571CD7"/>
    <w:rsid w:val="00583568"/>
    <w:rsid w:val="00595736"/>
    <w:rsid w:val="005A409E"/>
    <w:rsid w:val="005D1A1A"/>
    <w:rsid w:val="005D455D"/>
    <w:rsid w:val="005E1795"/>
    <w:rsid w:val="005F0D4C"/>
    <w:rsid w:val="005F6D76"/>
    <w:rsid w:val="006061AC"/>
    <w:rsid w:val="00613AB2"/>
    <w:rsid w:val="00614C5B"/>
    <w:rsid w:val="00617115"/>
    <w:rsid w:val="00633AF0"/>
    <w:rsid w:val="00644A25"/>
    <w:rsid w:val="00646B8F"/>
    <w:rsid w:val="00661077"/>
    <w:rsid w:val="00667F36"/>
    <w:rsid w:val="006725A3"/>
    <w:rsid w:val="006A2D99"/>
    <w:rsid w:val="006A38AB"/>
    <w:rsid w:val="006A7AC4"/>
    <w:rsid w:val="006C3B86"/>
    <w:rsid w:val="006D51C7"/>
    <w:rsid w:val="006D65DB"/>
    <w:rsid w:val="006D7C8E"/>
    <w:rsid w:val="006E4FE0"/>
    <w:rsid w:val="006E5499"/>
    <w:rsid w:val="006F07C2"/>
    <w:rsid w:val="006F1E2D"/>
    <w:rsid w:val="006F52D0"/>
    <w:rsid w:val="006F5994"/>
    <w:rsid w:val="006F6266"/>
    <w:rsid w:val="006F6AE6"/>
    <w:rsid w:val="00700DE6"/>
    <w:rsid w:val="00703070"/>
    <w:rsid w:val="00713294"/>
    <w:rsid w:val="007137AB"/>
    <w:rsid w:val="007245E7"/>
    <w:rsid w:val="00734488"/>
    <w:rsid w:val="00750761"/>
    <w:rsid w:val="00753150"/>
    <w:rsid w:val="00755E58"/>
    <w:rsid w:val="0077027C"/>
    <w:rsid w:val="007712AC"/>
    <w:rsid w:val="00780B5A"/>
    <w:rsid w:val="007843A1"/>
    <w:rsid w:val="0078459E"/>
    <w:rsid w:val="007A2B1E"/>
    <w:rsid w:val="007A46E7"/>
    <w:rsid w:val="007C01B5"/>
    <w:rsid w:val="007C2C2B"/>
    <w:rsid w:val="007C5E2A"/>
    <w:rsid w:val="007D3AE7"/>
    <w:rsid w:val="007D793C"/>
    <w:rsid w:val="007E51D8"/>
    <w:rsid w:val="007E7904"/>
    <w:rsid w:val="007F326E"/>
    <w:rsid w:val="008044DE"/>
    <w:rsid w:val="00805888"/>
    <w:rsid w:val="0081296B"/>
    <w:rsid w:val="00817E31"/>
    <w:rsid w:val="00830240"/>
    <w:rsid w:val="00842B7D"/>
    <w:rsid w:val="00844333"/>
    <w:rsid w:val="008623C3"/>
    <w:rsid w:val="008653FB"/>
    <w:rsid w:val="00866894"/>
    <w:rsid w:val="00870C79"/>
    <w:rsid w:val="00873611"/>
    <w:rsid w:val="008816D2"/>
    <w:rsid w:val="00881846"/>
    <w:rsid w:val="00882643"/>
    <w:rsid w:val="00894B4E"/>
    <w:rsid w:val="00895A54"/>
    <w:rsid w:val="00897837"/>
    <w:rsid w:val="008A0013"/>
    <w:rsid w:val="008B288E"/>
    <w:rsid w:val="008B3821"/>
    <w:rsid w:val="008C2E51"/>
    <w:rsid w:val="008D0108"/>
    <w:rsid w:val="008D4797"/>
    <w:rsid w:val="008D516B"/>
    <w:rsid w:val="008E05FD"/>
    <w:rsid w:val="008F5FBB"/>
    <w:rsid w:val="008F7FE4"/>
    <w:rsid w:val="009023E1"/>
    <w:rsid w:val="0090330B"/>
    <w:rsid w:val="0090342F"/>
    <w:rsid w:val="0091145D"/>
    <w:rsid w:val="00912C6A"/>
    <w:rsid w:val="0091571E"/>
    <w:rsid w:val="00916CF6"/>
    <w:rsid w:val="00924F69"/>
    <w:rsid w:val="009268E4"/>
    <w:rsid w:val="00930DF8"/>
    <w:rsid w:val="00940EF2"/>
    <w:rsid w:val="00951EEF"/>
    <w:rsid w:val="00954750"/>
    <w:rsid w:val="009554C0"/>
    <w:rsid w:val="009648E7"/>
    <w:rsid w:val="00964F53"/>
    <w:rsid w:val="009668ED"/>
    <w:rsid w:val="00971BC5"/>
    <w:rsid w:val="00981DA1"/>
    <w:rsid w:val="00983801"/>
    <w:rsid w:val="00990D6C"/>
    <w:rsid w:val="00991398"/>
    <w:rsid w:val="00992BA1"/>
    <w:rsid w:val="0099499D"/>
    <w:rsid w:val="00995DE2"/>
    <w:rsid w:val="009A453A"/>
    <w:rsid w:val="009A4B3C"/>
    <w:rsid w:val="009B0844"/>
    <w:rsid w:val="009B45C6"/>
    <w:rsid w:val="009C0858"/>
    <w:rsid w:val="009C5356"/>
    <w:rsid w:val="009C6F55"/>
    <w:rsid w:val="009D18DD"/>
    <w:rsid w:val="009E6D36"/>
    <w:rsid w:val="009F3EC6"/>
    <w:rsid w:val="00A03073"/>
    <w:rsid w:val="00A05A80"/>
    <w:rsid w:val="00A07431"/>
    <w:rsid w:val="00A21F7D"/>
    <w:rsid w:val="00A263BE"/>
    <w:rsid w:val="00A323F4"/>
    <w:rsid w:val="00A324B5"/>
    <w:rsid w:val="00A4142A"/>
    <w:rsid w:val="00A45487"/>
    <w:rsid w:val="00A46EA8"/>
    <w:rsid w:val="00A50F9C"/>
    <w:rsid w:val="00A54E07"/>
    <w:rsid w:val="00A560C5"/>
    <w:rsid w:val="00A639CE"/>
    <w:rsid w:val="00A71BF8"/>
    <w:rsid w:val="00A75B81"/>
    <w:rsid w:val="00A760BD"/>
    <w:rsid w:val="00A760CC"/>
    <w:rsid w:val="00A84402"/>
    <w:rsid w:val="00A845E1"/>
    <w:rsid w:val="00A85659"/>
    <w:rsid w:val="00A91C4C"/>
    <w:rsid w:val="00A92755"/>
    <w:rsid w:val="00AA1620"/>
    <w:rsid w:val="00AC5C8E"/>
    <w:rsid w:val="00AC69CC"/>
    <w:rsid w:val="00AD0981"/>
    <w:rsid w:val="00AD3202"/>
    <w:rsid w:val="00AE37F3"/>
    <w:rsid w:val="00AF0C79"/>
    <w:rsid w:val="00AF113D"/>
    <w:rsid w:val="00AF1AFF"/>
    <w:rsid w:val="00AF3936"/>
    <w:rsid w:val="00AF4E23"/>
    <w:rsid w:val="00B03934"/>
    <w:rsid w:val="00B0632F"/>
    <w:rsid w:val="00B078B9"/>
    <w:rsid w:val="00B155E7"/>
    <w:rsid w:val="00B16EF1"/>
    <w:rsid w:val="00B32929"/>
    <w:rsid w:val="00B4092C"/>
    <w:rsid w:val="00B40E58"/>
    <w:rsid w:val="00B4214A"/>
    <w:rsid w:val="00B44192"/>
    <w:rsid w:val="00B54999"/>
    <w:rsid w:val="00B57A6B"/>
    <w:rsid w:val="00B61F24"/>
    <w:rsid w:val="00B62487"/>
    <w:rsid w:val="00B67769"/>
    <w:rsid w:val="00B73545"/>
    <w:rsid w:val="00B95C0A"/>
    <w:rsid w:val="00B9766B"/>
    <w:rsid w:val="00BA23C9"/>
    <w:rsid w:val="00BA24A6"/>
    <w:rsid w:val="00BA52A3"/>
    <w:rsid w:val="00BA6439"/>
    <w:rsid w:val="00BB22EF"/>
    <w:rsid w:val="00BB5682"/>
    <w:rsid w:val="00BB59B3"/>
    <w:rsid w:val="00BB67A5"/>
    <w:rsid w:val="00BC21A3"/>
    <w:rsid w:val="00BC31B7"/>
    <w:rsid w:val="00BC7610"/>
    <w:rsid w:val="00BD41EB"/>
    <w:rsid w:val="00BD7C33"/>
    <w:rsid w:val="00BE3C2D"/>
    <w:rsid w:val="00BF18A3"/>
    <w:rsid w:val="00BF19BA"/>
    <w:rsid w:val="00BF7030"/>
    <w:rsid w:val="00C02C97"/>
    <w:rsid w:val="00C05DD4"/>
    <w:rsid w:val="00C06ED0"/>
    <w:rsid w:val="00C350E9"/>
    <w:rsid w:val="00C427A2"/>
    <w:rsid w:val="00C456EC"/>
    <w:rsid w:val="00C47D24"/>
    <w:rsid w:val="00C52A75"/>
    <w:rsid w:val="00C56B5C"/>
    <w:rsid w:val="00C61F78"/>
    <w:rsid w:val="00C652F7"/>
    <w:rsid w:val="00C67AE5"/>
    <w:rsid w:val="00C7103F"/>
    <w:rsid w:val="00C7143D"/>
    <w:rsid w:val="00C7208C"/>
    <w:rsid w:val="00C729CE"/>
    <w:rsid w:val="00C7622C"/>
    <w:rsid w:val="00C8702C"/>
    <w:rsid w:val="00C92310"/>
    <w:rsid w:val="00CA2D6F"/>
    <w:rsid w:val="00CA3D70"/>
    <w:rsid w:val="00CA7D02"/>
    <w:rsid w:val="00CB0D12"/>
    <w:rsid w:val="00CB2B13"/>
    <w:rsid w:val="00CB5F2E"/>
    <w:rsid w:val="00CE161D"/>
    <w:rsid w:val="00CE6F01"/>
    <w:rsid w:val="00CF2778"/>
    <w:rsid w:val="00CF32D4"/>
    <w:rsid w:val="00CF64E2"/>
    <w:rsid w:val="00D02E40"/>
    <w:rsid w:val="00D102A2"/>
    <w:rsid w:val="00D11422"/>
    <w:rsid w:val="00D12800"/>
    <w:rsid w:val="00D147D4"/>
    <w:rsid w:val="00D15734"/>
    <w:rsid w:val="00D20A6A"/>
    <w:rsid w:val="00D22288"/>
    <w:rsid w:val="00D25C85"/>
    <w:rsid w:val="00D30080"/>
    <w:rsid w:val="00D30747"/>
    <w:rsid w:val="00D30980"/>
    <w:rsid w:val="00D35531"/>
    <w:rsid w:val="00D3569D"/>
    <w:rsid w:val="00D46FED"/>
    <w:rsid w:val="00D547E5"/>
    <w:rsid w:val="00D60A8E"/>
    <w:rsid w:val="00D6264D"/>
    <w:rsid w:val="00D636EE"/>
    <w:rsid w:val="00D63761"/>
    <w:rsid w:val="00D70085"/>
    <w:rsid w:val="00D80996"/>
    <w:rsid w:val="00D9301F"/>
    <w:rsid w:val="00D96551"/>
    <w:rsid w:val="00DA05F8"/>
    <w:rsid w:val="00DA06A9"/>
    <w:rsid w:val="00DC10D9"/>
    <w:rsid w:val="00DC28A8"/>
    <w:rsid w:val="00DC6C02"/>
    <w:rsid w:val="00DD0304"/>
    <w:rsid w:val="00DD22D0"/>
    <w:rsid w:val="00DD5212"/>
    <w:rsid w:val="00DE4BFE"/>
    <w:rsid w:val="00DE51D6"/>
    <w:rsid w:val="00DF3FD9"/>
    <w:rsid w:val="00DF4C9C"/>
    <w:rsid w:val="00DF4F08"/>
    <w:rsid w:val="00E06E59"/>
    <w:rsid w:val="00E1682A"/>
    <w:rsid w:val="00E36943"/>
    <w:rsid w:val="00E40563"/>
    <w:rsid w:val="00E41908"/>
    <w:rsid w:val="00E47483"/>
    <w:rsid w:val="00E5311D"/>
    <w:rsid w:val="00E54383"/>
    <w:rsid w:val="00E61098"/>
    <w:rsid w:val="00E611F6"/>
    <w:rsid w:val="00E66112"/>
    <w:rsid w:val="00E73C04"/>
    <w:rsid w:val="00E74DC8"/>
    <w:rsid w:val="00E846EA"/>
    <w:rsid w:val="00E86C05"/>
    <w:rsid w:val="00E93519"/>
    <w:rsid w:val="00E95E0D"/>
    <w:rsid w:val="00E96D58"/>
    <w:rsid w:val="00EA695B"/>
    <w:rsid w:val="00EB0145"/>
    <w:rsid w:val="00EB09D7"/>
    <w:rsid w:val="00EB0A2C"/>
    <w:rsid w:val="00EB3392"/>
    <w:rsid w:val="00EC0CC5"/>
    <w:rsid w:val="00EC2B27"/>
    <w:rsid w:val="00ED062B"/>
    <w:rsid w:val="00ED2CDD"/>
    <w:rsid w:val="00EF4B76"/>
    <w:rsid w:val="00F016A1"/>
    <w:rsid w:val="00F03447"/>
    <w:rsid w:val="00F04D5F"/>
    <w:rsid w:val="00F07794"/>
    <w:rsid w:val="00F11AC5"/>
    <w:rsid w:val="00F12B66"/>
    <w:rsid w:val="00F14E3C"/>
    <w:rsid w:val="00F155A0"/>
    <w:rsid w:val="00F201F2"/>
    <w:rsid w:val="00F231B7"/>
    <w:rsid w:val="00F35A02"/>
    <w:rsid w:val="00F36899"/>
    <w:rsid w:val="00F41829"/>
    <w:rsid w:val="00F42626"/>
    <w:rsid w:val="00F442A0"/>
    <w:rsid w:val="00F44C71"/>
    <w:rsid w:val="00F44C8B"/>
    <w:rsid w:val="00F44D59"/>
    <w:rsid w:val="00F45AD1"/>
    <w:rsid w:val="00F467CD"/>
    <w:rsid w:val="00F47422"/>
    <w:rsid w:val="00F55519"/>
    <w:rsid w:val="00F647BD"/>
    <w:rsid w:val="00F74CC7"/>
    <w:rsid w:val="00F76519"/>
    <w:rsid w:val="00F77103"/>
    <w:rsid w:val="00F77242"/>
    <w:rsid w:val="00F85576"/>
    <w:rsid w:val="00F86023"/>
    <w:rsid w:val="00F911FD"/>
    <w:rsid w:val="00F9320D"/>
    <w:rsid w:val="00F96CD9"/>
    <w:rsid w:val="00FA001D"/>
    <w:rsid w:val="00FA1CCD"/>
    <w:rsid w:val="00FA7A44"/>
    <w:rsid w:val="00FC1B1A"/>
    <w:rsid w:val="00FC5CDD"/>
    <w:rsid w:val="00FD7535"/>
    <w:rsid w:val="00FF0D8D"/>
    <w:rsid w:val="00FF19AF"/>
    <w:rsid w:val="00FF6EEB"/>
    <w:rsid w:val="023FEAF0"/>
    <w:rsid w:val="0DB4BDD6"/>
    <w:rsid w:val="1F646D79"/>
    <w:rsid w:val="253C1CFA"/>
    <w:rsid w:val="26725274"/>
    <w:rsid w:val="3ACC677C"/>
    <w:rsid w:val="3D04F3EA"/>
    <w:rsid w:val="46033AA9"/>
    <w:rsid w:val="46F0A5FE"/>
    <w:rsid w:val="476F100B"/>
    <w:rsid w:val="4AF5309E"/>
    <w:rsid w:val="56770A07"/>
    <w:rsid w:val="5795F4BE"/>
    <w:rsid w:val="5EDB2B38"/>
    <w:rsid w:val="60B8CCE2"/>
    <w:rsid w:val="62549D43"/>
    <w:rsid w:val="63A51988"/>
    <w:rsid w:val="69BC8C6C"/>
    <w:rsid w:val="6B3120C7"/>
    <w:rsid w:val="7487C43F"/>
    <w:rsid w:val="768D4A53"/>
    <w:rsid w:val="78B87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95838"/>
  <w15:docId w15:val="{420C3D88-0780-4B22-91BD-078A554D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13AB2"/>
    <w:pPr>
      <w:spacing w:after="170"/>
    </w:pPr>
    <w:rPr>
      <w:rFonts w:ascii="Arial" w:hAnsi="Arial"/>
      <w:color w:val="495965"/>
      <w:sz w:val="24"/>
      <w:szCs w:val="22"/>
      <w:lang w:eastAsia="en-US"/>
    </w:rPr>
  </w:style>
  <w:style w:type="paragraph" w:styleId="Heading1">
    <w:name w:val="heading 1"/>
    <w:basedOn w:val="Normal"/>
    <w:next w:val="Normal"/>
    <w:link w:val="Heading1Char"/>
    <w:uiPriority w:val="9"/>
    <w:qFormat/>
    <w:rsid w:val="0090330B"/>
    <w:pPr>
      <w:keepNext/>
      <w:keepLines/>
      <w:spacing w:before="480" w:after="480"/>
      <w:ind w:right="29"/>
      <w:outlineLvl w:val="0"/>
    </w:pPr>
    <w:rPr>
      <w:rFonts w:eastAsia="Times New Roman"/>
      <w:b/>
      <w:bCs/>
      <w:color w:val="BA410D" w:themeColor="accent1"/>
      <w:sz w:val="64"/>
      <w:szCs w:val="28"/>
      <w:lang w:val="x-none" w:eastAsia="x-none"/>
    </w:rPr>
  </w:style>
  <w:style w:type="paragraph" w:styleId="Heading2">
    <w:name w:val="heading 2"/>
    <w:basedOn w:val="Normal"/>
    <w:next w:val="Normal"/>
    <w:link w:val="Heading2Char"/>
    <w:uiPriority w:val="9"/>
    <w:qFormat/>
    <w:rsid w:val="0090330B"/>
    <w:pPr>
      <w:keepNext/>
      <w:keepLines/>
      <w:spacing w:before="280" w:after="100"/>
      <w:outlineLvl w:val="1"/>
    </w:pPr>
    <w:rPr>
      <w:rFonts w:eastAsia="Times New Roman"/>
      <w:b/>
      <w:bCs/>
      <w:color w:val="BA410D" w:themeColor="accent1"/>
      <w:sz w:val="30"/>
      <w:szCs w:val="26"/>
      <w:lang w:val="x-none" w:eastAsia="x-none"/>
    </w:rPr>
  </w:style>
  <w:style w:type="paragraph" w:styleId="Heading3">
    <w:name w:val="heading 3"/>
    <w:basedOn w:val="Normal"/>
    <w:next w:val="Normal"/>
    <w:link w:val="Heading3Char"/>
    <w:uiPriority w:val="9"/>
    <w:qFormat/>
    <w:rsid w:val="0090330B"/>
    <w:pPr>
      <w:keepNext/>
      <w:keepLines/>
      <w:spacing w:before="260" w:after="100"/>
      <w:outlineLvl w:val="2"/>
    </w:pPr>
    <w:rPr>
      <w:rFonts w:eastAsia="Times New Roman"/>
      <w:b/>
      <w:bCs/>
      <w:color w:val="BA410D" w:themeColor="accent1"/>
      <w:sz w:val="26"/>
      <w:szCs w:val="20"/>
      <w:lang w:val="x-none" w:eastAsia="x-none"/>
    </w:rPr>
  </w:style>
  <w:style w:type="paragraph" w:styleId="Heading4">
    <w:name w:val="heading 4"/>
    <w:basedOn w:val="Normal"/>
    <w:next w:val="Normal"/>
    <w:link w:val="Heading4Char"/>
    <w:uiPriority w:val="9"/>
    <w:rsid w:val="00171B7B"/>
    <w:pPr>
      <w:keepNext/>
      <w:keepLines/>
      <w:spacing w:before="240" w:after="60"/>
      <w:outlineLvl w:val="3"/>
    </w:pPr>
    <w:rPr>
      <w:rFonts w:eastAsia="Times New Roman"/>
      <w:b/>
      <w:bCs/>
      <w:iCs/>
      <w:color w:val="464E56"/>
      <w:szCs w:val="20"/>
      <w:lang w:val="x-none" w:eastAsia="x-none"/>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szCs w:val="20"/>
      <w:lang w:val="x-none" w:eastAsia="x-none"/>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szCs w:val="20"/>
      <w:lang w:val="x-none" w:eastAsia="x-none"/>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szCs w:val="20"/>
      <w:lang w:val="x-none" w:eastAsia="x-none"/>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lang w:val="x-none" w:eastAsia="x-none"/>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rsid w:val="004C2780"/>
    <w:pPr>
      <w:spacing w:before="240" w:after="660"/>
    </w:pPr>
    <w:rPr>
      <w:b/>
      <w:color w:val="000000"/>
      <w:sz w:val="60"/>
    </w:rPr>
  </w:style>
  <w:style w:type="paragraph" w:customStyle="1" w:styleId="Subheadlines">
    <w:name w:val="Sub headlines"/>
    <w:basedOn w:val="Normal"/>
    <w:next w:val="Normal"/>
    <w:rsid w:val="00171B7B"/>
    <w:rPr>
      <w:b/>
      <w:color w:val="000000"/>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90330B"/>
    <w:rPr>
      <w:rFonts w:ascii="Arial" w:eastAsia="Times New Roman" w:hAnsi="Arial"/>
      <w:b/>
      <w:bCs/>
      <w:color w:val="BA410D" w:themeColor="accent1"/>
      <w:sz w:val="64"/>
      <w:szCs w:val="28"/>
      <w:lang w:val="x-none" w:eastAsia="x-none"/>
    </w:rPr>
  </w:style>
  <w:style w:type="character" w:customStyle="1" w:styleId="Heading2Char">
    <w:name w:val="Heading 2 Char"/>
    <w:link w:val="Heading2"/>
    <w:uiPriority w:val="9"/>
    <w:rsid w:val="0090330B"/>
    <w:rPr>
      <w:rFonts w:ascii="Arial" w:eastAsia="Times New Roman" w:hAnsi="Arial"/>
      <w:b/>
      <w:bCs/>
      <w:color w:val="BA410D" w:themeColor="accent1"/>
      <w:sz w:val="30"/>
      <w:szCs w:val="26"/>
      <w:lang w:val="x-none" w:eastAsia="x-none"/>
    </w:rPr>
  </w:style>
  <w:style w:type="character" w:customStyle="1" w:styleId="Heading3Char">
    <w:name w:val="Heading 3 Char"/>
    <w:link w:val="Heading3"/>
    <w:uiPriority w:val="9"/>
    <w:rsid w:val="0090330B"/>
    <w:rPr>
      <w:rFonts w:ascii="Arial" w:eastAsia="Times New Roman" w:hAnsi="Arial"/>
      <w:b/>
      <w:bCs/>
      <w:color w:val="BA410D" w:themeColor="accent1"/>
      <w:sz w:val="26"/>
      <w:lang w:val="x-none" w:eastAsia="x-none"/>
    </w:rPr>
  </w:style>
  <w:style w:type="character" w:customStyle="1" w:styleId="Heading4Char">
    <w:name w:val="Heading 4 Char"/>
    <w:link w:val="Heading4"/>
    <w:uiPriority w:val="9"/>
    <w:rsid w:val="00171B7B"/>
    <w:rPr>
      <w:rFonts w:ascii="Arial" w:eastAsia="Times New Roman" w:hAnsi="Arial" w:cs="Times New Roman"/>
      <w:b/>
      <w:bCs/>
      <w:iCs/>
      <w:color w:val="464E56"/>
      <w:sz w:val="24"/>
    </w:rPr>
  </w:style>
  <w:style w:type="paragraph" w:styleId="TOCHeading">
    <w:name w:val="TOC Heading"/>
    <w:basedOn w:val="Heading1"/>
    <w:next w:val="Normal"/>
    <w:uiPriority w:val="39"/>
    <w:semiHidden/>
    <w:unhideWhenUsed/>
    <w:qFormat/>
    <w:rsid w:val="00981DA1"/>
    <w:pPr>
      <w:spacing w:after="0" w:line="276" w:lineRule="auto"/>
      <w:outlineLvl w:val="9"/>
    </w:pPr>
    <w:rPr>
      <w:rFonts w:ascii="Cambria" w:hAnsi="Cambria"/>
      <w:color w:val="630C23"/>
      <w:sz w:val="28"/>
      <w:lang w:val="en-US" w:eastAsia="ja-JP"/>
    </w:rPr>
  </w:style>
  <w:style w:type="paragraph" w:styleId="TOC1">
    <w:name w:val="toc 1"/>
    <w:basedOn w:val="Normal"/>
    <w:next w:val="Normal"/>
    <w:autoRedefine/>
    <w:uiPriority w:val="39"/>
    <w:rsid w:val="00DE4BFE"/>
    <w:pPr>
      <w:spacing w:after="100"/>
    </w:pPr>
    <w:rPr>
      <w:b/>
      <w:color w:val="000000"/>
    </w:rPr>
  </w:style>
  <w:style w:type="paragraph" w:styleId="TOC2">
    <w:name w:val="toc 2"/>
    <w:basedOn w:val="Normal"/>
    <w:next w:val="Normal"/>
    <w:autoRedefine/>
    <w:uiPriority w:val="39"/>
    <w:rsid w:val="00171B7B"/>
    <w:pPr>
      <w:spacing w:after="100"/>
      <w:ind w:left="240"/>
    </w:pPr>
    <w:rPr>
      <w:color w:val="000000"/>
    </w:rPr>
  </w:style>
  <w:style w:type="paragraph" w:styleId="TOC3">
    <w:name w:val="toc 3"/>
    <w:basedOn w:val="Normal"/>
    <w:next w:val="Normal"/>
    <w:autoRedefine/>
    <w:uiPriority w:val="39"/>
    <w:rsid w:val="00DE4BFE"/>
    <w:pPr>
      <w:spacing w:after="100"/>
      <w:ind w:left="480"/>
    </w:pPr>
    <w:rPr>
      <w:color w:val="000000"/>
    </w:r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725A3"/>
    <w:tblPr>
      <w:tblStyleRowBandSize w:val="1"/>
      <w:tblStyleColBandSize w:val="1"/>
      <w:tblBorders>
        <w:top w:val="single" w:sz="4" w:space="0" w:color="BA410D" w:themeColor="accent1"/>
        <w:left w:val="single" w:sz="4" w:space="0" w:color="BA410D" w:themeColor="accent1"/>
        <w:bottom w:val="single" w:sz="4" w:space="0" w:color="BA410D" w:themeColor="accent1"/>
        <w:right w:val="single" w:sz="4" w:space="0" w:color="BA410D" w:themeColor="accent1"/>
        <w:insideV w:val="single" w:sz="4" w:space="0" w:color="BA410D" w:themeColor="accent1"/>
      </w:tblBorders>
    </w:tblPr>
    <w:tblStylePr w:type="firstRow">
      <w:rPr>
        <w:b/>
        <w:bCs/>
        <w:color w:val="FFFFFF" w:themeColor="background1"/>
      </w:rPr>
      <w:tblPr/>
      <w:tcPr>
        <w:shd w:val="clear" w:color="auto" w:fill="BA410D" w:themeFill="accent1"/>
      </w:tcPr>
    </w:tblStylePr>
    <w:tblStylePr w:type="lastRow">
      <w:rPr>
        <w:b/>
        <w:bCs/>
      </w:rPr>
      <w:tblPr/>
      <w:tcPr>
        <w:tcBorders>
          <w:top w:val="double" w:sz="4" w:space="0" w:color="BA410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410D" w:themeColor="accent1"/>
          <w:right w:val="single" w:sz="4" w:space="0" w:color="BA410D" w:themeColor="accent1"/>
        </w:tcBorders>
      </w:tcPr>
    </w:tblStylePr>
    <w:tblStylePr w:type="band1Horz">
      <w:tblPr/>
      <w:tcPr>
        <w:tcBorders>
          <w:top w:val="single" w:sz="4" w:space="0" w:color="BA410D" w:themeColor="accent1"/>
          <w:bottom w:val="single" w:sz="4" w:space="0" w:color="BA410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410D" w:themeColor="accent1"/>
          <w:left w:val="nil"/>
        </w:tcBorders>
      </w:tcPr>
    </w:tblStylePr>
    <w:tblStylePr w:type="swCell">
      <w:tblPr/>
      <w:tcPr>
        <w:tcBorders>
          <w:top w:val="double" w:sz="4" w:space="0" w:color="BA410D" w:themeColor="accent1"/>
          <w:right w:val="nil"/>
        </w:tcBorders>
      </w:tcPr>
    </w:tblStylePr>
  </w:style>
  <w:style w:type="table" w:styleId="LightShading-Accent1">
    <w:name w:val="Light Shading Accent 1"/>
    <w:basedOn w:val="TableNormal"/>
    <w:uiPriority w:val="60"/>
    <w:rsid w:val="001F68E9"/>
    <w:rPr>
      <w:color w:val="630C23"/>
    </w:rPr>
    <w:tblPr>
      <w:tblStyleRowBandSize w:val="1"/>
      <w:tblStyleColBandSize w:val="1"/>
      <w:tblBorders>
        <w:top w:val="single" w:sz="8" w:space="0" w:color="851130"/>
        <w:bottom w:val="single" w:sz="8" w:space="0" w:color="851130"/>
      </w:tblBorders>
    </w:tblPr>
    <w:tblStylePr w:type="fir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lastRow">
      <w:pPr>
        <w:spacing w:before="0" w:after="0" w:line="240" w:lineRule="auto"/>
      </w:pPr>
      <w:rPr>
        <w:b/>
        <w:bCs/>
      </w:rPr>
      <w:tblPr/>
      <w:tcPr>
        <w:tcBorders>
          <w:top w:val="single" w:sz="8" w:space="0" w:color="851130"/>
          <w:left w:val="nil"/>
          <w:bottom w:val="single" w:sz="8" w:space="0" w:color="85113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0C2"/>
      </w:tcPr>
    </w:tblStylePr>
    <w:tblStylePr w:type="band1Horz">
      <w:tblPr/>
      <w:tcPr>
        <w:tcBorders>
          <w:left w:val="nil"/>
          <w:right w:val="nil"/>
          <w:insideH w:val="nil"/>
          <w:insideV w:val="nil"/>
        </w:tcBorders>
        <w:shd w:val="clear" w:color="auto" w:fill="F5B0C2"/>
      </w:tcPr>
    </w:tblStylePr>
  </w:style>
  <w:style w:type="table" w:customStyle="1" w:styleId="WAHealthTable7">
    <w:name w:val="WA Health Table 7"/>
    <w:basedOn w:val="LightList"/>
    <w:uiPriority w:val="99"/>
    <w:rsid w:val="00930DF8"/>
    <w:rPr>
      <w:rFonts w:ascii="Arial" w:hAnsi="Arial"/>
      <w:sz w:val="24"/>
      <w:lang w:val="en-GB" w:eastAsia="ja-JP"/>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leHeader">
    <w:name w:val="Title Header"/>
    <w:basedOn w:val="Normal"/>
    <w:next w:val="Normal"/>
    <w:uiPriority w:val="99"/>
    <w:rsid w:val="00F647BD"/>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647BD"/>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647BD"/>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647BD"/>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13662A"/>
    <w:pPr>
      <w:tabs>
        <w:tab w:val="center" w:pos="4513"/>
        <w:tab w:val="right" w:pos="9026"/>
      </w:tabs>
      <w:spacing w:after="0"/>
    </w:pPr>
    <w:rPr>
      <w:szCs w:val="20"/>
      <w:lang w:val="x-none" w:eastAsia="x-none"/>
    </w:rPr>
  </w:style>
  <w:style w:type="character" w:customStyle="1" w:styleId="HeaderChar">
    <w:name w:val="Header Char"/>
    <w:link w:val="Header"/>
    <w:uiPriority w:val="99"/>
    <w:semiHidden/>
    <w:rsid w:val="0013662A"/>
    <w:rPr>
      <w:rFonts w:ascii="Arial" w:hAnsi="Arial"/>
      <w:sz w:val="24"/>
    </w:rPr>
  </w:style>
  <w:style w:type="paragraph" w:styleId="Footer">
    <w:name w:val="footer"/>
    <w:basedOn w:val="Normal"/>
    <w:link w:val="FooterChar"/>
    <w:uiPriority w:val="99"/>
    <w:rsid w:val="0013662A"/>
    <w:pPr>
      <w:tabs>
        <w:tab w:val="center" w:pos="4513"/>
        <w:tab w:val="right" w:pos="9026"/>
      </w:tabs>
      <w:spacing w:after="0"/>
    </w:pPr>
    <w:rPr>
      <w:szCs w:val="20"/>
      <w:lang w:val="x-none" w:eastAsia="x-none"/>
    </w:rPr>
  </w:style>
  <w:style w:type="character" w:customStyle="1" w:styleId="FooterChar">
    <w:name w:val="Footer Char"/>
    <w:link w:val="Footer"/>
    <w:uiPriority w:val="99"/>
    <w:rsid w:val="0013662A"/>
    <w:rPr>
      <w:rFonts w:ascii="Arial" w:hAnsi="Arial"/>
      <w:sz w:val="24"/>
    </w:rPr>
  </w:style>
  <w:style w:type="paragraph" w:customStyle="1" w:styleId="TEXT">
    <w:name w:val="TEXT"/>
    <w:basedOn w:val="Normal"/>
    <w:uiPriority w:val="99"/>
    <w:rsid w:val="009B0844"/>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PlaceholderText">
    <w:name w:val="Placeholder Text"/>
    <w:uiPriority w:val="99"/>
    <w:semiHidden/>
    <w:rsid w:val="00882643"/>
    <w:rPr>
      <w:color w:val="808080"/>
    </w:rPr>
  </w:style>
  <w:style w:type="table" w:customStyle="1" w:styleId="CommissionTable1">
    <w:name w:val="Commission Table 1"/>
    <w:basedOn w:val="TableNormal"/>
    <w:uiPriority w:val="99"/>
    <w:rsid w:val="0081296B"/>
    <w:pPr>
      <w:spacing w:before="120" w:after="120"/>
      <w:contextualSpacing/>
    </w:pPr>
    <w:rPr>
      <w:rFonts w:ascii="Arial" w:eastAsiaTheme="minorHAnsi" w:hAnsi="Arial" w:cstheme="minorBidi"/>
      <w:sz w:val="24"/>
      <w:szCs w:val="22"/>
      <w:lang w:eastAsia="en-US"/>
    </w:rPr>
    <w:tblPr>
      <w:tblStyleRowBandSize w:val="1"/>
      <w:tblBorders>
        <w:insideH w:val="single" w:sz="4" w:space="0" w:color="404040"/>
      </w:tblBorders>
    </w:tblPr>
    <w:tcPr>
      <w:vAlign w:val="center"/>
    </w:tcPr>
    <w:tblStylePr w:type="firstRow">
      <w:pPr>
        <w:jc w:val="left"/>
      </w:pPr>
      <w:rPr>
        <w:rFonts w:ascii="Arial" w:hAnsi="Arial"/>
        <w:b w:val="0"/>
        <w:color w:val="FFFFFF" w:themeColor="background1"/>
        <w:sz w:val="24"/>
      </w:rPr>
      <w:tblPr/>
      <w:tcPr>
        <w:tcBorders>
          <w:top w:val="single" w:sz="4" w:space="0" w:color="404040"/>
          <w:left w:val="single" w:sz="4" w:space="0" w:color="404040"/>
          <w:bottom w:val="single" w:sz="4" w:space="0" w:color="404040"/>
          <w:right w:val="single" w:sz="4" w:space="0" w:color="404040"/>
          <w:insideH w:val="single" w:sz="6" w:space="0" w:color="FFFFFF" w:themeColor="background1"/>
          <w:insideV w:val="single" w:sz="4" w:space="0" w:color="FFFFFF" w:themeColor="background1"/>
        </w:tcBorders>
        <w:shd w:val="clear" w:color="auto" w:fill="404040"/>
      </w:tcPr>
    </w:tblStylePr>
    <w:tblStylePr w:type="lastRow">
      <w:rPr>
        <w:color w:val="FFFFFF" w:themeColor="background1"/>
      </w:rPr>
      <w:tblPr/>
      <w:tcPr>
        <w:shd w:val="clear" w:color="auto" w:fill="808080" w:themeFill="background1" w:themeFillShade="80"/>
      </w:tcPr>
    </w:tblStylePr>
    <w:tblStylePr w:type="firstCol">
      <w:rPr>
        <w:rFonts w:ascii="Arial" w:hAnsi="Arial"/>
        <w:color w:val="FFFFFF" w:themeColor="background1"/>
        <w:sz w:val="24"/>
      </w:rPr>
      <w:tblPr/>
      <w:tcPr>
        <w:shd w:val="clear" w:color="auto" w:fill="404040"/>
      </w:tcPr>
    </w:tblStylePr>
    <w:tblStylePr w:type="band2Horz">
      <w:rPr>
        <w:rFonts w:ascii="Arial" w:hAnsi="Arial"/>
        <w:color w:val="auto"/>
        <w:sz w:val="24"/>
      </w:rPr>
      <w:tblPr/>
      <w:tcPr>
        <w:shd w:val="clear" w:color="auto" w:fill="D9D9D9" w:themeFill="background1" w:themeFillShade="D9"/>
      </w:tcPr>
    </w:tblStylePr>
  </w:style>
  <w:style w:type="paragraph" w:customStyle="1" w:styleId="Style1">
    <w:name w:val="Style1"/>
    <w:basedOn w:val="Normal"/>
    <w:link w:val="Style1Char"/>
    <w:qFormat/>
    <w:rsid w:val="0081296B"/>
    <w:pPr>
      <w:spacing w:before="120" w:after="120"/>
      <w:contextualSpacing/>
    </w:pPr>
    <w:rPr>
      <w:rFonts w:eastAsiaTheme="minorHAnsi" w:cstheme="minorBidi"/>
      <w:color w:val="auto"/>
      <w:sz w:val="22"/>
    </w:rPr>
  </w:style>
  <w:style w:type="character" w:customStyle="1" w:styleId="Style1Char">
    <w:name w:val="Style1 Char"/>
    <w:basedOn w:val="DefaultParagraphFont"/>
    <w:link w:val="Style1"/>
    <w:rsid w:val="0081296B"/>
    <w:rPr>
      <w:rFonts w:ascii="Arial" w:eastAsiaTheme="minorHAnsi" w:hAnsi="Arial" w:cstheme="minorBidi"/>
      <w:sz w:val="22"/>
      <w:szCs w:val="22"/>
      <w:lang w:eastAsia="en-US"/>
    </w:rPr>
  </w:style>
  <w:style w:type="paragraph" w:styleId="NoSpacing">
    <w:name w:val="No Spacing"/>
    <w:uiPriority w:val="1"/>
    <w:qFormat/>
    <w:rsid w:val="00F44C8B"/>
    <w:rPr>
      <w:rFonts w:asciiTheme="minorHAnsi" w:eastAsiaTheme="minorHAnsi" w:hAnsiTheme="minorHAnsi" w:cstheme="minorBidi"/>
      <w:sz w:val="22"/>
      <w:szCs w:val="22"/>
      <w:lang w:eastAsia="en-US"/>
    </w:rPr>
  </w:style>
  <w:style w:type="paragraph" w:customStyle="1" w:styleId="TableText">
    <w:name w:val="Table Text"/>
    <w:basedOn w:val="Normal"/>
    <w:link w:val="TableTextChar"/>
    <w:uiPriority w:val="3"/>
    <w:qFormat/>
    <w:rsid w:val="00F44C8B"/>
    <w:pPr>
      <w:spacing w:after="160" w:line="259" w:lineRule="auto"/>
    </w:pPr>
    <w:rPr>
      <w:rFonts w:asciiTheme="minorHAnsi" w:eastAsiaTheme="minorEastAsia" w:hAnsiTheme="minorHAnsi" w:cstheme="minorBidi"/>
      <w:color w:val="auto"/>
      <w:sz w:val="22"/>
      <w:lang w:val="en-US" w:bidi="en-US"/>
    </w:rPr>
  </w:style>
  <w:style w:type="character" w:customStyle="1" w:styleId="TableTextChar">
    <w:name w:val="Table Text Char"/>
    <w:basedOn w:val="DefaultParagraphFont"/>
    <w:link w:val="TableText"/>
    <w:uiPriority w:val="3"/>
    <w:rsid w:val="00F44C8B"/>
    <w:rPr>
      <w:rFonts w:asciiTheme="minorHAnsi" w:eastAsiaTheme="minorEastAsia" w:hAnsiTheme="minorHAnsi" w:cstheme="minorBidi"/>
      <w:sz w:val="22"/>
      <w:szCs w:val="22"/>
      <w:lang w:val="en-US" w:eastAsia="en-US" w:bidi="en-US"/>
    </w:rPr>
  </w:style>
  <w:style w:type="character" w:styleId="UnresolvedMention">
    <w:name w:val="Unresolved Mention"/>
    <w:basedOn w:val="DefaultParagraphFont"/>
    <w:uiPriority w:val="99"/>
    <w:semiHidden/>
    <w:unhideWhenUsed/>
    <w:rsid w:val="00565973"/>
    <w:rPr>
      <w:color w:val="605E5C"/>
      <w:shd w:val="clear" w:color="auto" w:fill="E1DFDD"/>
    </w:rPr>
  </w:style>
  <w:style w:type="table" w:styleId="GridTable4">
    <w:name w:val="Grid Table 4"/>
    <w:basedOn w:val="TableNormal"/>
    <w:uiPriority w:val="49"/>
    <w:rsid w:val="00A92755"/>
    <w:tblPr>
      <w:tblStyleRowBandSize w:val="1"/>
      <w:tblStyleColBandSize w:val="1"/>
      <w:tblBorders>
        <w:top w:val="single" w:sz="4" w:space="0" w:color="899CAA" w:themeColor="text1" w:themeTint="99"/>
        <w:left w:val="single" w:sz="4" w:space="0" w:color="899CAA" w:themeColor="text1" w:themeTint="99"/>
        <w:bottom w:val="single" w:sz="4" w:space="0" w:color="899CAA" w:themeColor="text1" w:themeTint="99"/>
        <w:right w:val="single" w:sz="4" w:space="0" w:color="899CAA" w:themeColor="text1" w:themeTint="99"/>
        <w:insideH w:val="single" w:sz="4" w:space="0" w:color="899CAA" w:themeColor="text1" w:themeTint="99"/>
        <w:insideV w:val="single" w:sz="4" w:space="0" w:color="899CAA" w:themeColor="text1" w:themeTint="99"/>
      </w:tblBorders>
    </w:tblPr>
    <w:tblStylePr w:type="firstRow">
      <w:rPr>
        <w:b/>
        <w:bCs/>
        <w:color w:val="FFFFFF" w:themeColor="background1"/>
      </w:rPr>
      <w:tblPr/>
      <w:tcPr>
        <w:tcBorders>
          <w:top w:val="single" w:sz="4" w:space="0" w:color="495965" w:themeColor="text1"/>
          <w:left w:val="single" w:sz="4" w:space="0" w:color="495965" w:themeColor="text1"/>
          <w:bottom w:val="single" w:sz="4" w:space="0" w:color="495965" w:themeColor="text1"/>
          <w:right w:val="single" w:sz="4" w:space="0" w:color="495965" w:themeColor="text1"/>
          <w:insideH w:val="nil"/>
          <w:insideV w:val="nil"/>
        </w:tcBorders>
        <w:shd w:val="clear" w:color="auto" w:fill="495965" w:themeFill="text1"/>
      </w:tcPr>
    </w:tblStylePr>
    <w:tblStylePr w:type="lastRow">
      <w:rPr>
        <w:b/>
        <w:bCs/>
      </w:rPr>
      <w:tblPr/>
      <w:tcPr>
        <w:tcBorders>
          <w:top w:val="double" w:sz="4" w:space="0" w:color="495965" w:themeColor="text1"/>
        </w:tcBorders>
      </w:tcPr>
    </w:tblStylePr>
    <w:tblStylePr w:type="firstCol">
      <w:rPr>
        <w:b/>
        <w:bCs/>
      </w:rPr>
    </w:tblStylePr>
    <w:tblStylePr w:type="lastCol">
      <w:rPr>
        <w:b/>
        <w:bCs/>
      </w:rPr>
    </w:tblStylePr>
    <w:tblStylePr w:type="band1Vert">
      <w:tblPr/>
      <w:tcPr>
        <w:shd w:val="clear" w:color="auto" w:fill="D7DEE2" w:themeFill="text1" w:themeFillTint="33"/>
      </w:tcPr>
    </w:tblStylePr>
    <w:tblStylePr w:type="band1Horz">
      <w:tblPr/>
      <w:tcPr>
        <w:shd w:val="clear" w:color="auto" w:fill="D7DEE2" w:themeFill="text1" w:themeFillTint="33"/>
      </w:tcPr>
    </w:tblStylePr>
  </w:style>
  <w:style w:type="character" w:customStyle="1" w:styleId="normaltextrun">
    <w:name w:val="normaltextrun"/>
    <w:basedOn w:val="DefaultParagraphFont"/>
    <w:rsid w:val="00780B5A"/>
  </w:style>
  <w:style w:type="table" w:styleId="GridTable6Colorful-Accent1">
    <w:name w:val="Grid Table 6 Colorful Accent 1"/>
    <w:basedOn w:val="TableNormal"/>
    <w:uiPriority w:val="51"/>
    <w:rPr>
      <w:color w:val="8B3009" w:themeColor="accent1" w:themeShade="BF"/>
    </w:rPr>
    <w:tblPr>
      <w:tblStyleRowBandSize w:val="1"/>
      <w:tblStyleColBandSize w:val="1"/>
      <w:tblBorders>
        <w:top w:val="single" w:sz="4" w:space="0" w:color="F28050" w:themeColor="accent1" w:themeTint="99"/>
        <w:left w:val="single" w:sz="4" w:space="0" w:color="F28050" w:themeColor="accent1" w:themeTint="99"/>
        <w:bottom w:val="single" w:sz="4" w:space="0" w:color="F28050" w:themeColor="accent1" w:themeTint="99"/>
        <w:right w:val="single" w:sz="4" w:space="0" w:color="F28050" w:themeColor="accent1" w:themeTint="99"/>
        <w:insideH w:val="single" w:sz="4" w:space="0" w:color="F28050" w:themeColor="accent1" w:themeTint="99"/>
        <w:insideV w:val="single" w:sz="4" w:space="0" w:color="F28050" w:themeColor="accent1" w:themeTint="99"/>
      </w:tblBorders>
    </w:tblPr>
    <w:tblStylePr w:type="firstRow">
      <w:rPr>
        <w:b/>
        <w:bCs/>
      </w:rPr>
      <w:tblPr/>
      <w:tcPr>
        <w:tcBorders>
          <w:bottom w:val="single" w:sz="12" w:space="0" w:color="F28050" w:themeColor="accent1" w:themeTint="99"/>
        </w:tcBorders>
      </w:tcPr>
    </w:tblStylePr>
    <w:tblStylePr w:type="lastRow">
      <w:rPr>
        <w:b/>
        <w:bCs/>
      </w:rPr>
      <w:tblPr/>
      <w:tcPr>
        <w:tcBorders>
          <w:top w:val="double" w:sz="4" w:space="0" w:color="F28050" w:themeColor="accent1" w:themeTint="99"/>
        </w:tcBorders>
      </w:tcPr>
    </w:tblStylePr>
    <w:tblStylePr w:type="firstCol">
      <w:rPr>
        <w:b/>
        <w:bCs/>
      </w:rPr>
    </w:tblStylePr>
    <w:tblStylePr w:type="lastCol">
      <w:rPr>
        <w:b/>
        <w:bCs/>
      </w:rPr>
    </w:tblStylePr>
    <w:tblStylePr w:type="band1Vert">
      <w:tblPr/>
      <w:tcPr>
        <w:shd w:val="clear" w:color="auto" w:fill="FBD4C4" w:themeFill="accent1" w:themeFillTint="33"/>
      </w:tcPr>
    </w:tblStylePr>
    <w:tblStylePr w:type="band1Horz">
      <w:tblPr/>
      <w:tcPr>
        <w:shd w:val="clear" w:color="auto" w:fill="FBD4C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9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linicaltrialsandresearch.vic.gov.au/national-mutual-acceptanc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ahealthdept.sharepoint.com/sites/SCGOPHCGDepartmentofResearch652/Shared%20Documents/HREC/Administration/Calendars/2024/2024%20Meeting%20Calendar%20-%20V2.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healthdept.sharepoint.com/sites/SCGOPHCGDepartmentofResearch652/Shared%20Documents/HREC/Administration/Procedure%20Guides/NMHS%20Radiation%20Management%20Plan.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7DFAAB259F47F9B0E78595943213C3"/>
        <w:category>
          <w:name w:val="General"/>
          <w:gallery w:val="placeholder"/>
        </w:category>
        <w:types>
          <w:type w:val="bbPlcHdr"/>
        </w:types>
        <w:behaviors>
          <w:behavior w:val="content"/>
        </w:behaviors>
        <w:guid w:val="{A8862FCF-C693-4D67-8748-110AE6BB2E7C}"/>
      </w:docPartPr>
      <w:docPartBody>
        <w:p w:rsidR="00613684" w:rsidRDefault="00A03073" w:rsidP="00A03073">
          <w:pPr>
            <w:pStyle w:val="837DFAAB259F47F9B0E78595943213C3"/>
          </w:pPr>
          <w:r w:rsidRPr="0063659C">
            <w:rPr>
              <w:rStyle w:val="PlaceholderText"/>
              <w:color w:val="92D050"/>
            </w:rPr>
            <w:t>Enter Name</w:t>
          </w:r>
        </w:p>
      </w:docPartBody>
    </w:docPart>
    <w:docPart>
      <w:docPartPr>
        <w:name w:val="1FC0DADC180646D69655C566B15B1FCB"/>
        <w:category>
          <w:name w:val="General"/>
          <w:gallery w:val="placeholder"/>
        </w:category>
        <w:types>
          <w:type w:val="bbPlcHdr"/>
        </w:types>
        <w:behaviors>
          <w:behavior w:val="content"/>
        </w:behaviors>
        <w:guid w:val="{12907CE8-1273-4666-8E86-78019580A94E}"/>
      </w:docPartPr>
      <w:docPartBody>
        <w:p w:rsidR="00613684" w:rsidRDefault="00A03073" w:rsidP="00A03073">
          <w:pPr>
            <w:pStyle w:val="1FC0DADC180646D69655C566B15B1FCB"/>
          </w:pPr>
          <w:r w:rsidRPr="00A44DF7">
            <w:rPr>
              <w:rStyle w:val="PlaceholderText"/>
              <w:color w:val="92D050"/>
            </w:rPr>
            <w:t xml:space="preserve">Enter </w:t>
          </w:r>
          <w:r>
            <w:rPr>
              <w:rStyle w:val="PlaceholderText"/>
              <w:color w:val="92D050"/>
            </w:rPr>
            <w:t xml:space="preserve">Assessment Criteria – Entered by Panel Chair </w:t>
          </w:r>
        </w:p>
      </w:docPartBody>
    </w:docPart>
    <w:docPart>
      <w:docPartPr>
        <w:name w:val="008077F6CFCB4F63AB584E708A6B4763"/>
        <w:category>
          <w:name w:val="General"/>
          <w:gallery w:val="placeholder"/>
        </w:category>
        <w:types>
          <w:type w:val="bbPlcHdr"/>
        </w:types>
        <w:behaviors>
          <w:behavior w:val="content"/>
        </w:behaviors>
        <w:guid w:val="{613B1C4F-6A97-40C2-BC3D-D3AAFFB15A0A}"/>
      </w:docPartPr>
      <w:docPartBody>
        <w:p w:rsidR="00613684" w:rsidRDefault="00A03073" w:rsidP="00A03073">
          <w:pPr>
            <w:pStyle w:val="008077F6CFCB4F63AB584E708A6B4763"/>
          </w:pPr>
          <w:r w:rsidRPr="00A44DF7">
            <w:rPr>
              <w:rStyle w:val="PlaceholderText"/>
              <w:rFonts w:ascii="Arial" w:hAnsi="Arial" w:cs="Arial"/>
              <w:color w:val="92D050"/>
            </w:rPr>
            <w:t>Enter Name</w:t>
          </w:r>
        </w:p>
      </w:docPartBody>
    </w:docPart>
    <w:docPart>
      <w:docPartPr>
        <w:name w:val="A603DC4B730E497F9D9D34DAE245C60E"/>
        <w:category>
          <w:name w:val="General"/>
          <w:gallery w:val="placeholder"/>
        </w:category>
        <w:types>
          <w:type w:val="bbPlcHdr"/>
        </w:types>
        <w:behaviors>
          <w:behavior w:val="content"/>
        </w:behaviors>
        <w:guid w:val="{C2F12741-0999-4540-8D01-E5CB5BF98886}"/>
      </w:docPartPr>
      <w:docPartBody>
        <w:p w:rsidR="00613684" w:rsidRDefault="00A03073" w:rsidP="00A03073">
          <w:pPr>
            <w:pStyle w:val="A603DC4B730E497F9D9D34DAE245C60E"/>
          </w:pPr>
          <w:r w:rsidRPr="00A44DF7">
            <w:rPr>
              <w:rStyle w:val="PlaceholderText"/>
              <w:rFonts w:ascii="Arial" w:hAnsi="Arial" w:cs="Arial"/>
              <w:color w:val="92D050"/>
            </w:rPr>
            <w:t>Enter Signature</w:t>
          </w:r>
        </w:p>
      </w:docPartBody>
    </w:docPart>
    <w:docPart>
      <w:docPartPr>
        <w:name w:val="B6C16CB8D8684AB796310D618FDD9F19"/>
        <w:category>
          <w:name w:val="General"/>
          <w:gallery w:val="placeholder"/>
        </w:category>
        <w:types>
          <w:type w:val="bbPlcHdr"/>
        </w:types>
        <w:behaviors>
          <w:behavior w:val="content"/>
        </w:behaviors>
        <w:guid w:val="{AD784B0C-8351-45D2-B186-7E7DA01C51F3}"/>
      </w:docPartPr>
      <w:docPartBody>
        <w:p w:rsidR="00613684" w:rsidRDefault="00A03073" w:rsidP="00A03073">
          <w:pPr>
            <w:pStyle w:val="B6C16CB8D8684AB796310D618FDD9F19"/>
          </w:pPr>
          <w:r w:rsidRPr="000F3BED">
            <w:rPr>
              <w:rStyle w:val="PlaceholderText"/>
            </w:rPr>
            <w:t>Click or tap to enter a date.</w:t>
          </w:r>
        </w:p>
      </w:docPartBody>
    </w:docPart>
    <w:docPart>
      <w:docPartPr>
        <w:name w:val="9EB024B7EEDD40859A1616C6075D08B1"/>
        <w:category>
          <w:name w:val="General"/>
          <w:gallery w:val="placeholder"/>
        </w:category>
        <w:types>
          <w:type w:val="bbPlcHdr"/>
        </w:types>
        <w:behaviors>
          <w:behavior w:val="content"/>
        </w:behaviors>
        <w:guid w:val="{76C5A955-689F-4FDE-A143-CF0778A4C02B}"/>
      </w:docPartPr>
      <w:docPartBody>
        <w:p w:rsidR="00613684" w:rsidRDefault="00A03073" w:rsidP="00A03073">
          <w:pPr>
            <w:pStyle w:val="9EB024B7EEDD40859A1616C6075D08B1"/>
          </w:pPr>
          <w:r w:rsidRPr="00A44DF7">
            <w:rPr>
              <w:rStyle w:val="PlaceholderText"/>
              <w:color w:val="92D050"/>
            </w:rPr>
            <w:t xml:space="preserve">Enter </w:t>
          </w:r>
          <w:r>
            <w:rPr>
              <w:rStyle w:val="PlaceholderText"/>
              <w:color w:val="92D050"/>
            </w:rPr>
            <w:t xml:space="preserve">Assessment Criteria – Entered by Panel Chair </w:t>
          </w:r>
        </w:p>
      </w:docPartBody>
    </w:docPart>
    <w:docPart>
      <w:docPartPr>
        <w:name w:val="07F821D2AFB04A8E987498DD4A8E91DC"/>
        <w:category>
          <w:name w:val="General"/>
          <w:gallery w:val="placeholder"/>
        </w:category>
        <w:types>
          <w:type w:val="bbPlcHdr"/>
        </w:types>
        <w:behaviors>
          <w:behavior w:val="content"/>
        </w:behaviors>
        <w:guid w:val="{6969111F-CAFE-475A-A0FC-6F63A08C66E8}"/>
      </w:docPartPr>
      <w:docPartBody>
        <w:p w:rsidR="00613684" w:rsidRDefault="00A03073" w:rsidP="00A03073">
          <w:pPr>
            <w:pStyle w:val="07F821D2AFB04A8E987498DD4A8E91DC"/>
          </w:pPr>
          <w:r w:rsidRPr="00A44DF7">
            <w:rPr>
              <w:rStyle w:val="PlaceholderText"/>
              <w:color w:val="92D050"/>
            </w:rPr>
            <w:t xml:space="preserve">Enter </w:t>
          </w:r>
          <w:r>
            <w:rPr>
              <w:rStyle w:val="PlaceholderText"/>
              <w:color w:val="92D050"/>
            </w:rPr>
            <w:t xml:space="preserve">Assessment Criteria – Entered by Panel Chair </w:t>
          </w:r>
        </w:p>
      </w:docPartBody>
    </w:docPart>
    <w:docPart>
      <w:docPartPr>
        <w:name w:val="1F5E4D854988492DB232FD9DA97F7EA1"/>
        <w:category>
          <w:name w:val="General"/>
          <w:gallery w:val="placeholder"/>
        </w:category>
        <w:types>
          <w:type w:val="bbPlcHdr"/>
        </w:types>
        <w:behaviors>
          <w:behavior w:val="content"/>
        </w:behaviors>
        <w:guid w:val="{FBEA5C7A-88DD-40CD-842C-414889CC4C7D}"/>
      </w:docPartPr>
      <w:docPartBody>
        <w:p w:rsidR="00613684" w:rsidRDefault="00A03073" w:rsidP="00A03073">
          <w:pPr>
            <w:pStyle w:val="1F5E4D854988492DB232FD9DA97F7EA1"/>
          </w:pPr>
          <w:r w:rsidRPr="00A44DF7">
            <w:rPr>
              <w:rStyle w:val="PlaceholderText"/>
              <w:color w:val="92D050"/>
            </w:rPr>
            <w:t xml:space="preserve">Enter </w:t>
          </w:r>
          <w:r>
            <w:rPr>
              <w:rStyle w:val="PlaceholderText"/>
              <w:color w:val="92D050"/>
            </w:rPr>
            <w:t xml:space="preserve">Assessment Criteria – Entered by Panel Chair </w:t>
          </w:r>
        </w:p>
      </w:docPartBody>
    </w:docPart>
    <w:docPart>
      <w:docPartPr>
        <w:name w:val="3340153C78A3454A9FFED4E34074159B"/>
        <w:category>
          <w:name w:val="General"/>
          <w:gallery w:val="placeholder"/>
        </w:category>
        <w:types>
          <w:type w:val="bbPlcHdr"/>
        </w:types>
        <w:behaviors>
          <w:behavior w:val="content"/>
        </w:behaviors>
        <w:guid w:val="{C28D0FEC-5A6C-450B-B11C-12EBC24C60C8}"/>
      </w:docPartPr>
      <w:docPartBody>
        <w:p w:rsidR="00C26AC3" w:rsidRDefault="00995DE2" w:rsidP="00995DE2">
          <w:pPr>
            <w:pStyle w:val="3340153C78A3454A9FFED4E34074159B"/>
          </w:pPr>
          <w:r w:rsidRPr="00A44DF7">
            <w:rPr>
              <w:rStyle w:val="PlaceholderText"/>
              <w:rFonts w:ascii="Arial" w:hAnsi="Arial" w:cs="Arial"/>
              <w:color w:val="92D050"/>
            </w:rPr>
            <w:t>Enter Name</w:t>
          </w:r>
        </w:p>
      </w:docPartBody>
    </w:docPart>
    <w:docPart>
      <w:docPartPr>
        <w:name w:val="7E970D1AF73743509CC2E91AD8F54692"/>
        <w:category>
          <w:name w:val="General"/>
          <w:gallery w:val="placeholder"/>
        </w:category>
        <w:types>
          <w:type w:val="bbPlcHdr"/>
        </w:types>
        <w:behaviors>
          <w:behavior w:val="content"/>
        </w:behaviors>
        <w:guid w:val="{68F8608B-371E-4F83-BDF1-6292925A5E7B}"/>
      </w:docPartPr>
      <w:docPartBody>
        <w:p w:rsidR="00C26AC3" w:rsidRDefault="00995DE2" w:rsidP="00995DE2">
          <w:pPr>
            <w:pStyle w:val="7E970D1AF73743509CC2E91AD8F54692"/>
          </w:pPr>
          <w:r w:rsidRPr="00A44DF7">
            <w:rPr>
              <w:rStyle w:val="PlaceholderText"/>
              <w:rFonts w:ascii="Arial" w:hAnsi="Arial" w:cs="Arial"/>
              <w:color w:val="92D050"/>
            </w:rPr>
            <w:t>Enter Signature</w:t>
          </w:r>
        </w:p>
      </w:docPartBody>
    </w:docPart>
    <w:docPart>
      <w:docPartPr>
        <w:name w:val="8A512C4B0FB747E5BC1A23662DE9DFA1"/>
        <w:category>
          <w:name w:val="General"/>
          <w:gallery w:val="placeholder"/>
        </w:category>
        <w:types>
          <w:type w:val="bbPlcHdr"/>
        </w:types>
        <w:behaviors>
          <w:behavior w:val="content"/>
        </w:behaviors>
        <w:guid w:val="{99A7CFB6-7352-4249-8425-C2772CF09FA7}"/>
      </w:docPartPr>
      <w:docPartBody>
        <w:p w:rsidR="00C26AC3" w:rsidRDefault="00995DE2" w:rsidP="00995DE2">
          <w:pPr>
            <w:pStyle w:val="8A512C4B0FB747E5BC1A23662DE9DFA1"/>
          </w:pPr>
          <w:r w:rsidRPr="000F3BED">
            <w:rPr>
              <w:rStyle w:val="PlaceholderText"/>
            </w:rPr>
            <w:t>Click or tap to enter a date.</w:t>
          </w:r>
        </w:p>
      </w:docPartBody>
    </w:docPart>
    <w:docPart>
      <w:docPartPr>
        <w:name w:val="882BFB14E16D4739A9D50556B40A05B7"/>
        <w:category>
          <w:name w:val="General"/>
          <w:gallery w:val="placeholder"/>
        </w:category>
        <w:types>
          <w:type w:val="bbPlcHdr"/>
        </w:types>
        <w:behaviors>
          <w:behavior w:val="content"/>
        </w:behaviors>
        <w:guid w:val="{EA8BB49A-1D06-4C54-B646-B238E1257EB9}"/>
      </w:docPartPr>
      <w:docPartBody>
        <w:p w:rsidR="00C26AC3" w:rsidRDefault="00995DE2" w:rsidP="00995DE2">
          <w:pPr>
            <w:pStyle w:val="882BFB14E16D4739A9D50556B40A05B7"/>
          </w:pPr>
          <w:r w:rsidRPr="0063659C">
            <w:rPr>
              <w:rStyle w:val="PlaceholderText"/>
              <w:color w:val="92D050"/>
            </w:rPr>
            <w:t>Enter Name</w:t>
          </w:r>
        </w:p>
      </w:docPartBody>
    </w:docPart>
    <w:docPart>
      <w:docPartPr>
        <w:name w:val="EC84E843DCB948B184D560F63B73E2A6"/>
        <w:category>
          <w:name w:val="General"/>
          <w:gallery w:val="placeholder"/>
        </w:category>
        <w:types>
          <w:type w:val="bbPlcHdr"/>
        </w:types>
        <w:behaviors>
          <w:behavior w:val="content"/>
        </w:behaviors>
        <w:guid w:val="{B21DB988-98DD-4C9A-9EC7-0804301FEDD4}"/>
      </w:docPartPr>
      <w:docPartBody>
        <w:p w:rsidR="00C26AC3" w:rsidRDefault="00995DE2" w:rsidP="00995DE2">
          <w:pPr>
            <w:pStyle w:val="EC84E843DCB948B184D560F63B73E2A6"/>
          </w:pPr>
          <w:r w:rsidRPr="0063659C">
            <w:rPr>
              <w:rStyle w:val="PlaceholderText"/>
              <w:color w:val="92D050"/>
            </w:rPr>
            <w:t>Enter Name</w:t>
          </w:r>
        </w:p>
      </w:docPartBody>
    </w:docPart>
    <w:docPart>
      <w:docPartPr>
        <w:name w:val="D8BA96D6712C4BEDBB89DEE2CE840883"/>
        <w:category>
          <w:name w:val="General"/>
          <w:gallery w:val="placeholder"/>
        </w:category>
        <w:types>
          <w:type w:val="bbPlcHdr"/>
        </w:types>
        <w:behaviors>
          <w:behavior w:val="content"/>
        </w:behaviors>
        <w:guid w:val="{A6939296-4741-45EC-9D83-3FB284F56A77}"/>
      </w:docPartPr>
      <w:docPartBody>
        <w:p w:rsidR="00C26AC3" w:rsidRDefault="00995DE2" w:rsidP="00995DE2">
          <w:pPr>
            <w:pStyle w:val="D8BA96D6712C4BEDBB89DEE2CE840883"/>
          </w:pPr>
          <w:r w:rsidRPr="0063659C">
            <w:rPr>
              <w:rStyle w:val="PlaceholderText"/>
              <w:color w:val="92D050"/>
            </w:rPr>
            <w:t>Enter Position Title</w:t>
          </w:r>
        </w:p>
      </w:docPartBody>
    </w:docPart>
    <w:docPart>
      <w:docPartPr>
        <w:name w:val="645136AA8D0E4A278E788AD65889D2A7"/>
        <w:category>
          <w:name w:val="General"/>
          <w:gallery w:val="placeholder"/>
        </w:category>
        <w:types>
          <w:type w:val="bbPlcHdr"/>
        </w:types>
        <w:behaviors>
          <w:behavior w:val="content"/>
        </w:behaviors>
        <w:guid w:val="{D35104F9-93BA-4280-AF54-72E0222877B6}"/>
      </w:docPartPr>
      <w:docPartBody>
        <w:p w:rsidR="00C26AC3" w:rsidRDefault="00995DE2" w:rsidP="00995DE2">
          <w:pPr>
            <w:pStyle w:val="645136AA8D0E4A278E788AD65889D2A7"/>
          </w:pPr>
          <w:r w:rsidRPr="0063659C">
            <w:rPr>
              <w:rStyle w:val="PlaceholderText"/>
              <w:color w:val="92D050"/>
            </w:rPr>
            <w:t>Enter Name</w:t>
          </w:r>
        </w:p>
      </w:docPartBody>
    </w:docPart>
    <w:docPart>
      <w:docPartPr>
        <w:name w:val="A374E0EA0AB449E4B6D9348EC849BF56"/>
        <w:category>
          <w:name w:val="General"/>
          <w:gallery w:val="placeholder"/>
        </w:category>
        <w:types>
          <w:type w:val="bbPlcHdr"/>
        </w:types>
        <w:behaviors>
          <w:behavior w:val="content"/>
        </w:behaviors>
        <w:guid w:val="{7E8EA98D-2D45-41EB-909D-DD7BE0E021CC}"/>
      </w:docPartPr>
      <w:docPartBody>
        <w:p w:rsidR="00396767" w:rsidRDefault="00396767" w:rsidP="00396767">
          <w:pPr>
            <w:pStyle w:val="A374E0EA0AB449E4B6D9348EC849BF56"/>
          </w:pPr>
          <w:r w:rsidRPr="00A44DF7">
            <w:rPr>
              <w:rStyle w:val="PlaceholderText"/>
              <w:rFonts w:ascii="Arial" w:hAnsi="Arial" w:cs="Arial"/>
              <w:color w:val="92D050"/>
            </w:rPr>
            <w:t>Enter Name</w:t>
          </w:r>
        </w:p>
      </w:docPartBody>
    </w:docPart>
    <w:docPart>
      <w:docPartPr>
        <w:name w:val="0F3349D2DCE249CB8CA6969B59D7297E"/>
        <w:category>
          <w:name w:val="General"/>
          <w:gallery w:val="placeholder"/>
        </w:category>
        <w:types>
          <w:type w:val="bbPlcHdr"/>
        </w:types>
        <w:behaviors>
          <w:behavior w:val="content"/>
        </w:behaviors>
        <w:guid w:val="{D13F10BA-0219-46A3-A179-9677D594F104}"/>
      </w:docPartPr>
      <w:docPartBody>
        <w:p w:rsidR="00396767" w:rsidRDefault="00396767" w:rsidP="00396767">
          <w:pPr>
            <w:pStyle w:val="0F3349D2DCE249CB8CA6969B59D7297E"/>
          </w:pPr>
          <w:r w:rsidRPr="00A44DF7">
            <w:rPr>
              <w:rStyle w:val="PlaceholderText"/>
              <w:rFonts w:ascii="Arial" w:hAnsi="Arial" w:cs="Arial"/>
              <w:color w:val="92D050"/>
            </w:rPr>
            <w:t>Enter Signature</w:t>
          </w:r>
        </w:p>
      </w:docPartBody>
    </w:docPart>
    <w:docPart>
      <w:docPartPr>
        <w:name w:val="185C997370C84892859D5A137E838E24"/>
        <w:category>
          <w:name w:val="General"/>
          <w:gallery w:val="placeholder"/>
        </w:category>
        <w:types>
          <w:type w:val="bbPlcHdr"/>
        </w:types>
        <w:behaviors>
          <w:behavior w:val="content"/>
        </w:behaviors>
        <w:guid w:val="{14377858-36D5-4974-B2AD-A18123F999AC}"/>
      </w:docPartPr>
      <w:docPartBody>
        <w:p w:rsidR="00396767" w:rsidRDefault="00396767" w:rsidP="00396767">
          <w:pPr>
            <w:pStyle w:val="185C997370C84892859D5A137E838E24"/>
          </w:pPr>
          <w:r w:rsidRPr="000F3BED">
            <w:rPr>
              <w:rStyle w:val="PlaceholderText"/>
            </w:rPr>
            <w:t>Click or tap to enter a date.</w:t>
          </w:r>
        </w:p>
      </w:docPartBody>
    </w:docPart>
    <w:docPart>
      <w:docPartPr>
        <w:name w:val="9BEFAF9606F141A38517D69F2B59DF4C"/>
        <w:category>
          <w:name w:val="General"/>
          <w:gallery w:val="placeholder"/>
        </w:category>
        <w:types>
          <w:type w:val="bbPlcHdr"/>
        </w:types>
        <w:behaviors>
          <w:behavior w:val="content"/>
        </w:behaviors>
        <w:guid w:val="{283256F6-E9E7-4BEE-8C8E-37EC7732F905}"/>
      </w:docPartPr>
      <w:docPartBody>
        <w:p w:rsidR="00826F51" w:rsidRDefault="00CF32D4" w:rsidP="00CF32D4">
          <w:pPr>
            <w:pStyle w:val="9BEFAF9606F141A38517D69F2B59DF4C"/>
          </w:pPr>
          <w:r w:rsidRPr="0063659C">
            <w:rPr>
              <w:rStyle w:val="PlaceholderText"/>
              <w:color w:val="92D050"/>
            </w:rPr>
            <w:t>Enter Name</w:t>
          </w:r>
        </w:p>
      </w:docPartBody>
    </w:docPart>
    <w:docPart>
      <w:docPartPr>
        <w:name w:val="C46006B401AF4CB3849125E01A5131B0"/>
        <w:category>
          <w:name w:val="General"/>
          <w:gallery w:val="placeholder"/>
        </w:category>
        <w:types>
          <w:type w:val="bbPlcHdr"/>
        </w:types>
        <w:behaviors>
          <w:behavior w:val="content"/>
        </w:behaviors>
        <w:guid w:val="{6F46D713-1697-438C-968A-483BF77A5BAC}"/>
      </w:docPartPr>
      <w:docPartBody>
        <w:p w:rsidR="00826F51" w:rsidRDefault="00CF32D4" w:rsidP="00CF32D4">
          <w:pPr>
            <w:pStyle w:val="C46006B401AF4CB3849125E01A5131B0"/>
          </w:pPr>
          <w:r w:rsidRPr="0063659C">
            <w:rPr>
              <w:rStyle w:val="PlaceholderText"/>
              <w:color w:val="92D050"/>
            </w:rPr>
            <w:t>Enter Organisation</w:t>
          </w:r>
        </w:p>
      </w:docPartBody>
    </w:docPart>
    <w:docPart>
      <w:docPartPr>
        <w:name w:val="B5701CCAD4A940BCB6683700CA9F5156"/>
        <w:category>
          <w:name w:val="General"/>
          <w:gallery w:val="placeholder"/>
        </w:category>
        <w:types>
          <w:type w:val="bbPlcHdr"/>
        </w:types>
        <w:behaviors>
          <w:behavior w:val="content"/>
        </w:behaviors>
        <w:guid w:val="{DA27728E-7E1D-4ACE-970F-758941B3031A}"/>
      </w:docPartPr>
      <w:docPartBody>
        <w:p w:rsidR="00826F51" w:rsidRDefault="00CF32D4" w:rsidP="00CF32D4">
          <w:pPr>
            <w:pStyle w:val="B5701CCAD4A940BCB6683700CA9F5156"/>
          </w:pPr>
          <w:r w:rsidRPr="0063659C">
            <w:rPr>
              <w:rStyle w:val="PlaceholderText"/>
              <w:color w:val="92D050"/>
            </w:rPr>
            <w:t>Enter Name</w:t>
          </w:r>
        </w:p>
      </w:docPartBody>
    </w:docPart>
    <w:docPart>
      <w:docPartPr>
        <w:name w:val="87947D1216CD4EFCA7DF0CFA20D6FE45"/>
        <w:category>
          <w:name w:val="General"/>
          <w:gallery w:val="placeholder"/>
        </w:category>
        <w:types>
          <w:type w:val="bbPlcHdr"/>
        </w:types>
        <w:behaviors>
          <w:behavior w:val="content"/>
        </w:behaviors>
        <w:guid w:val="{9A09D004-0B12-46A8-B717-C53A28DA85D5}"/>
      </w:docPartPr>
      <w:docPartBody>
        <w:p w:rsidR="00826F51" w:rsidRDefault="00CF32D4" w:rsidP="00CF32D4">
          <w:pPr>
            <w:pStyle w:val="87947D1216CD4EFCA7DF0CFA20D6FE45"/>
          </w:pPr>
          <w:r w:rsidRPr="0063659C">
            <w:rPr>
              <w:rStyle w:val="PlaceholderText"/>
              <w:color w:val="92D050"/>
            </w:rPr>
            <w:t>Enter Position Title</w:t>
          </w:r>
        </w:p>
      </w:docPartBody>
    </w:docPart>
    <w:docPart>
      <w:docPartPr>
        <w:name w:val="5440326B84334D7A9AC30D5B6DACBAB8"/>
        <w:category>
          <w:name w:val="General"/>
          <w:gallery w:val="placeholder"/>
        </w:category>
        <w:types>
          <w:type w:val="bbPlcHdr"/>
        </w:types>
        <w:behaviors>
          <w:behavior w:val="content"/>
        </w:behaviors>
        <w:guid w:val="{9347B157-0EA6-41A2-A1E5-022FBF2A9502}"/>
      </w:docPartPr>
      <w:docPartBody>
        <w:p w:rsidR="00826F51" w:rsidRDefault="00CF32D4" w:rsidP="00CF32D4">
          <w:pPr>
            <w:pStyle w:val="5440326B84334D7A9AC30D5B6DACBAB8"/>
          </w:pPr>
          <w:r w:rsidRPr="0063659C">
            <w:rPr>
              <w:rStyle w:val="PlaceholderText"/>
              <w:color w:val="92D050"/>
            </w:rPr>
            <w:t>Enter Email</w:t>
          </w:r>
        </w:p>
      </w:docPartBody>
    </w:docPart>
    <w:docPart>
      <w:docPartPr>
        <w:name w:val="9C15D399A874473894EAD488E4F6B153"/>
        <w:category>
          <w:name w:val="General"/>
          <w:gallery w:val="placeholder"/>
        </w:category>
        <w:types>
          <w:type w:val="bbPlcHdr"/>
        </w:types>
        <w:behaviors>
          <w:behavior w:val="content"/>
        </w:behaviors>
        <w:guid w:val="{BDA7FA96-A6AF-40CC-8438-D1386E6A4C44}"/>
      </w:docPartPr>
      <w:docPartBody>
        <w:p w:rsidR="00826F51" w:rsidRDefault="00CF32D4" w:rsidP="00CF32D4">
          <w:pPr>
            <w:pStyle w:val="9C15D399A874473894EAD488E4F6B153"/>
          </w:pPr>
          <w:r w:rsidRPr="0063659C">
            <w:rPr>
              <w:rStyle w:val="PlaceholderText"/>
              <w:color w:val="92D050"/>
            </w:rPr>
            <w:t>Enter Position Title</w:t>
          </w:r>
        </w:p>
      </w:docPartBody>
    </w:docPart>
    <w:docPart>
      <w:docPartPr>
        <w:name w:val="7111827FE75542278BD078F4899DE6A8"/>
        <w:category>
          <w:name w:val="General"/>
          <w:gallery w:val="placeholder"/>
        </w:category>
        <w:types>
          <w:type w:val="bbPlcHdr"/>
        </w:types>
        <w:behaviors>
          <w:behavior w:val="content"/>
        </w:behaviors>
        <w:guid w:val="{31FEDD0A-69BA-48B1-A92F-1E4B44828DE0}"/>
      </w:docPartPr>
      <w:docPartBody>
        <w:p w:rsidR="00826F51" w:rsidRDefault="00CF32D4" w:rsidP="00CF32D4">
          <w:pPr>
            <w:pStyle w:val="7111827FE75542278BD078F4899DE6A8"/>
          </w:pPr>
          <w:r w:rsidRPr="0063659C">
            <w:rPr>
              <w:rStyle w:val="PlaceholderText"/>
              <w:color w:val="92D050"/>
            </w:rPr>
            <w:t>Enter Position Title</w:t>
          </w:r>
        </w:p>
      </w:docPartBody>
    </w:docPart>
    <w:docPart>
      <w:docPartPr>
        <w:name w:val="2220D4C2D4A54A189E145FB2D60F54E7"/>
        <w:category>
          <w:name w:val="General"/>
          <w:gallery w:val="placeholder"/>
        </w:category>
        <w:types>
          <w:type w:val="bbPlcHdr"/>
        </w:types>
        <w:behaviors>
          <w:behavior w:val="content"/>
        </w:behaviors>
        <w:guid w:val="{9841E76F-943A-4092-8FEA-5331F8CC5E02}"/>
      </w:docPartPr>
      <w:docPartBody>
        <w:p w:rsidR="00826F51" w:rsidRDefault="00CF32D4" w:rsidP="00CF32D4">
          <w:pPr>
            <w:pStyle w:val="2220D4C2D4A54A189E145FB2D60F54E7"/>
          </w:pPr>
          <w:r w:rsidRPr="0063659C">
            <w:rPr>
              <w:rStyle w:val="PlaceholderText"/>
              <w:color w:val="92D050"/>
            </w:rPr>
            <w:t>Enter Email</w:t>
          </w:r>
        </w:p>
      </w:docPartBody>
    </w:docPart>
    <w:docPart>
      <w:docPartPr>
        <w:name w:val="5DFFC8A189AB41EEA5B3586F40282718"/>
        <w:category>
          <w:name w:val="General"/>
          <w:gallery w:val="placeholder"/>
        </w:category>
        <w:types>
          <w:type w:val="bbPlcHdr"/>
        </w:types>
        <w:behaviors>
          <w:behavior w:val="content"/>
        </w:behaviors>
        <w:guid w:val="{D4FA8E33-0144-477D-B3C4-8644105FFDBB}"/>
      </w:docPartPr>
      <w:docPartBody>
        <w:p w:rsidR="00826F51" w:rsidRDefault="00CF32D4" w:rsidP="00CF32D4">
          <w:pPr>
            <w:pStyle w:val="5DFFC8A189AB41EEA5B3586F40282718"/>
          </w:pPr>
          <w:r w:rsidRPr="0063659C">
            <w:rPr>
              <w:rStyle w:val="PlaceholderText"/>
              <w:color w:val="92D050"/>
            </w:rPr>
            <w:t>Enter Position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panose1 w:val="00000000000000000000"/>
    <w:charset w:val="00"/>
    <w:family w:val="swiss"/>
    <w:notTrueType/>
    <w:pitch w:val="variable"/>
    <w:sig w:usb0="800000AF" w:usb1="4000204A" w:usb2="00000000" w:usb3="00000000" w:csb0="00000001" w:csb1="00000000"/>
  </w:font>
  <w:font w:name="ArialMTStd">
    <w:altName w:val="Arial"/>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9D"/>
    <w:rsid w:val="00027AAE"/>
    <w:rsid w:val="0005789A"/>
    <w:rsid w:val="000F342A"/>
    <w:rsid w:val="00396767"/>
    <w:rsid w:val="00432892"/>
    <w:rsid w:val="004E549D"/>
    <w:rsid w:val="00540E84"/>
    <w:rsid w:val="00590DFA"/>
    <w:rsid w:val="00613684"/>
    <w:rsid w:val="00826F51"/>
    <w:rsid w:val="00850295"/>
    <w:rsid w:val="0089129A"/>
    <w:rsid w:val="00995DE2"/>
    <w:rsid w:val="00A01B6D"/>
    <w:rsid w:val="00A03073"/>
    <w:rsid w:val="00C26AC3"/>
    <w:rsid w:val="00CF32D4"/>
    <w:rsid w:val="00E32E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32D4"/>
    <w:rPr>
      <w:color w:val="808080"/>
    </w:rPr>
  </w:style>
  <w:style w:type="paragraph" w:customStyle="1" w:styleId="837DFAAB259F47F9B0E78595943213C3">
    <w:name w:val="837DFAAB259F47F9B0E78595943213C3"/>
    <w:rsid w:val="00A03073"/>
  </w:style>
  <w:style w:type="paragraph" w:customStyle="1" w:styleId="1FC0DADC180646D69655C566B15B1FCB">
    <w:name w:val="1FC0DADC180646D69655C566B15B1FCB"/>
    <w:rsid w:val="00A03073"/>
  </w:style>
  <w:style w:type="paragraph" w:customStyle="1" w:styleId="008077F6CFCB4F63AB584E708A6B4763">
    <w:name w:val="008077F6CFCB4F63AB584E708A6B4763"/>
    <w:rsid w:val="00A03073"/>
  </w:style>
  <w:style w:type="paragraph" w:customStyle="1" w:styleId="A603DC4B730E497F9D9D34DAE245C60E">
    <w:name w:val="A603DC4B730E497F9D9D34DAE245C60E"/>
    <w:rsid w:val="00A03073"/>
  </w:style>
  <w:style w:type="paragraph" w:customStyle="1" w:styleId="B6C16CB8D8684AB796310D618FDD9F19">
    <w:name w:val="B6C16CB8D8684AB796310D618FDD9F19"/>
    <w:rsid w:val="00A03073"/>
  </w:style>
  <w:style w:type="paragraph" w:customStyle="1" w:styleId="9EB024B7EEDD40859A1616C6075D08B1">
    <w:name w:val="9EB024B7EEDD40859A1616C6075D08B1"/>
    <w:rsid w:val="00A03073"/>
  </w:style>
  <w:style w:type="paragraph" w:customStyle="1" w:styleId="07F821D2AFB04A8E987498DD4A8E91DC">
    <w:name w:val="07F821D2AFB04A8E987498DD4A8E91DC"/>
    <w:rsid w:val="00A03073"/>
  </w:style>
  <w:style w:type="paragraph" w:customStyle="1" w:styleId="1F5E4D854988492DB232FD9DA97F7EA1">
    <w:name w:val="1F5E4D854988492DB232FD9DA97F7EA1"/>
    <w:rsid w:val="00A03073"/>
  </w:style>
  <w:style w:type="paragraph" w:customStyle="1" w:styleId="3340153C78A3454A9FFED4E34074159B">
    <w:name w:val="3340153C78A3454A9FFED4E34074159B"/>
    <w:rsid w:val="00995DE2"/>
  </w:style>
  <w:style w:type="paragraph" w:customStyle="1" w:styleId="7E970D1AF73743509CC2E91AD8F54692">
    <w:name w:val="7E970D1AF73743509CC2E91AD8F54692"/>
    <w:rsid w:val="00995DE2"/>
  </w:style>
  <w:style w:type="paragraph" w:customStyle="1" w:styleId="8A512C4B0FB747E5BC1A23662DE9DFA1">
    <w:name w:val="8A512C4B0FB747E5BC1A23662DE9DFA1"/>
    <w:rsid w:val="00995DE2"/>
  </w:style>
  <w:style w:type="paragraph" w:customStyle="1" w:styleId="882BFB14E16D4739A9D50556B40A05B7">
    <w:name w:val="882BFB14E16D4739A9D50556B40A05B7"/>
    <w:rsid w:val="00995DE2"/>
  </w:style>
  <w:style w:type="paragraph" w:customStyle="1" w:styleId="EC84E843DCB948B184D560F63B73E2A6">
    <w:name w:val="EC84E843DCB948B184D560F63B73E2A6"/>
    <w:rsid w:val="00995DE2"/>
  </w:style>
  <w:style w:type="paragraph" w:customStyle="1" w:styleId="D8BA96D6712C4BEDBB89DEE2CE840883">
    <w:name w:val="D8BA96D6712C4BEDBB89DEE2CE840883"/>
    <w:rsid w:val="00995DE2"/>
  </w:style>
  <w:style w:type="paragraph" w:customStyle="1" w:styleId="645136AA8D0E4A278E788AD65889D2A7">
    <w:name w:val="645136AA8D0E4A278E788AD65889D2A7"/>
    <w:rsid w:val="00995DE2"/>
  </w:style>
  <w:style w:type="paragraph" w:customStyle="1" w:styleId="A374E0EA0AB449E4B6D9348EC849BF56">
    <w:name w:val="A374E0EA0AB449E4B6D9348EC849BF56"/>
    <w:rsid w:val="00396767"/>
  </w:style>
  <w:style w:type="paragraph" w:customStyle="1" w:styleId="0F3349D2DCE249CB8CA6969B59D7297E">
    <w:name w:val="0F3349D2DCE249CB8CA6969B59D7297E"/>
    <w:rsid w:val="00396767"/>
  </w:style>
  <w:style w:type="paragraph" w:customStyle="1" w:styleId="185C997370C84892859D5A137E838E24">
    <w:name w:val="185C997370C84892859D5A137E838E24"/>
    <w:rsid w:val="00396767"/>
  </w:style>
  <w:style w:type="paragraph" w:customStyle="1" w:styleId="9BEFAF9606F141A38517D69F2B59DF4C">
    <w:name w:val="9BEFAF9606F141A38517D69F2B59DF4C"/>
    <w:rsid w:val="00CF32D4"/>
  </w:style>
  <w:style w:type="paragraph" w:customStyle="1" w:styleId="C46006B401AF4CB3849125E01A5131B0">
    <w:name w:val="C46006B401AF4CB3849125E01A5131B0"/>
    <w:rsid w:val="00CF32D4"/>
  </w:style>
  <w:style w:type="paragraph" w:customStyle="1" w:styleId="B5701CCAD4A940BCB6683700CA9F5156">
    <w:name w:val="B5701CCAD4A940BCB6683700CA9F5156"/>
    <w:rsid w:val="00CF32D4"/>
  </w:style>
  <w:style w:type="paragraph" w:customStyle="1" w:styleId="87947D1216CD4EFCA7DF0CFA20D6FE45">
    <w:name w:val="87947D1216CD4EFCA7DF0CFA20D6FE45"/>
    <w:rsid w:val="00CF32D4"/>
  </w:style>
  <w:style w:type="paragraph" w:customStyle="1" w:styleId="5440326B84334D7A9AC30D5B6DACBAB8">
    <w:name w:val="5440326B84334D7A9AC30D5B6DACBAB8"/>
    <w:rsid w:val="00CF32D4"/>
  </w:style>
  <w:style w:type="paragraph" w:customStyle="1" w:styleId="9C15D399A874473894EAD488E4F6B153">
    <w:name w:val="9C15D399A874473894EAD488E4F6B153"/>
    <w:rsid w:val="00CF32D4"/>
  </w:style>
  <w:style w:type="paragraph" w:customStyle="1" w:styleId="7111827FE75542278BD078F4899DE6A8">
    <w:name w:val="7111827FE75542278BD078F4899DE6A8"/>
    <w:rsid w:val="00CF32D4"/>
  </w:style>
  <w:style w:type="paragraph" w:customStyle="1" w:styleId="2220D4C2D4A54A189E145FB2D60F54E7">
    <w:name w:val="2220D4C2D4A54A189E145FB2D60F54E7"/>
    <w:rsid w:val="00CF32D4"/>
  </w:style>
  <w:style w:type="paragraph" w:customStyle="1" w:styleId="5DFFC8A189AB41EEA5B3586F40282718">
    <w:name w:val="5DFFC8A189AB41EEA5B3586F40282718"/>
    <w:rsid w:val="00CF32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GOPHCG">
      <a:dk1>
        <a:srgbClr val="495965"/>
      </a:dk1>
      <a:lt1>
        <a:sysClr val="window" lastClr="FFFFFF"/>
      </a:lt1>
      <a:dk2>
        <a:srgbClr val="495965"/>
      </a:dk2>
      <a:lt2>
        <a:srgbClr val="A3ABB2"/>
      </a:lt2>
      <a:accent1>
        <a:srgbClr val="BA410D"/>
      </a:accent1>
      <a:accent2>
        <a:srgbClr val="D37520"/>
      </a:accent2>
      <a:accent3>
        <a:srgbClr val="F8ECE7"/>
      </a:accent3>
      <a:accent4>
        <a:srgbClr val="F1D9CF"/>
      </a:accent4>
      <a:accent5>
        <a:srgbClr val="EAC6B6"/>
      </a:accent5>
      <a:accent6>
        <a:srgbClr val="A3ABB2"/>
      </a:accent6>
      <a:hlink>
        <a:srgbClr val="BA410D"/>
      </a:hlink>
      <a:folHlink>
        <a:srgbClr val="D3752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FC5FCAC7561D4EAED032D8EE27DCCF" ma:contentTypeVersion="19" ma:contentTypeDescription="Create a new document." ma:contentTypeScope="" ma:versionID="b2a9475d20b8ac1bacff9299b0ff27c0">
  <xsd:schema xmlns:xsd="http://www.w3.org/2001/XMLSchema" xmlns:xs="http://www.w3.org/2001/XMLSchema" xmlns:p="http://schemas.microsoft.com/office/2006/metadata/properties" xmlns:ns2="1bbad358-df2d-4a15-9d1d-2fa6c2957b73" xmlns:ns3="bf153a1f-f535-4d0f-b750-48ab80e7418b" targetNamespace="http://schemas.microsoft.com/office/2006/metadata/properties" ma:root="true" ma:fieldsID="3fc4133a46dfaee7b042bd595ec9c989" ns2:_="" ns3:_="">
    <xsd:import namespace="1bbad358-df2d-4a15-9d1d-2fa6c2957b73"/>
    <xsd:import namespace="bf153a1f-f535-4d0f-b750-48ab80e741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ateTim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d358-df2d-4a15-9d1d-2fa6c2957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DateTime" ma:index="20" nillable="true" ma:displayName="Date &amp; Time" ma:format="DateTime" ma:internalName="DateTime">
      <xsd:simpleType>
        <xsd:restriction base="dms:DateTim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153a1f-f535-4d0f-b750-48ab80e741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b09246-f037-4083-9356-acbb32c1131f}" ma:internalName="TaxCatchAll" ma:showField="CatchAllData" ma:web="bf153a1f-f535-4d0f-b750-48ab80e74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bf153a1f-f535-4d0f-b750-48ab80e7418b">
      <UserInfo>
        <DisplayName>Lotter, Deanne</DisplayName>
        <AccountId>10</AccountId>
        <AccountType/>
      </UserInfo>
    </SharedWithUsers>
    <TaxCatchAll xmlns="bf153a1f-f535-4d0f-b750-48ab80e7418b" xsi:nil="true"/>
    <DateTime xmlns="1bbad358-df2d-4a15-9d1d-2fa6c2957b73" xsi:nil="true"/>
    <lcf76f155ced4ddcb4097134ff3c332f xmlns="1bbad358-df2d-4a15-9d1d-2fa6c2957b7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B4BB9-E2B8-419A-9B81-B56EDA430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d358-df2d-4a15-9d1d-2fa6c2957b73"/>
    <ds:schemaRef ds:uri="bf153a1f-f535-4d0f-b750-48ab80e74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04D3B-7666-4418-88E0-F7AA023F2669}">
  <ds:schemaRefs>
    <ds:schemaRef ds:uri="http://schemas.openxmlformats.org/officeDocument/2006/bibliography"/>
  </ds:schemaRefs>
</ds:datastoreItem>
</file>

<file path=customXml/itemProps3.xml><?xml version="1.0" encoding="utf-8"?>
<ds:datastoreItem xmlns:ds="http://schemas.openxmlformats.org/officeDocument/2006/customXml" ds:itemID="{04CDECFD-7463-4A86-AF29-92E12DC05458}">
  <ds:schemaRefs>
    <ds:schemaRef ds:uri="http://purl.org/dc/elements/1.1/"/>
    <ds:schemaRef ds:uri="http://purl.org/dc/terms/"/>
    <ds:schemaRef ds:uri="http://schemas.microsoft.com/office/infopath/2007/PartnerControls"/>
    <ds:schemaRef ds:uri="http://purl.org/dc/dcmitype/"/>
    <ds:schemaRef ds:uri="http://schemas.microsoft.com/office/2006/metadata/properties"/>
    <ds:schemaRef ds:uri="bf153a1f-f535-4d0f-b750-48ab80e7418b"/>
    <ds:schemaRef ds:uri="1bbad358-df2d-4a15-9d1d-2fa6c2957b73"/>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EE429DB-6F22-4D93-99D3-D9D6F1F714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1530</Words>
  <Characters>8721</Characters>
  <Application>Microsoft Office Word</Application>
  <DocSecurity>0</DocSecurity>
  <Lines>72</Lines>
  <Paragraphs>20</Paragraphs>
  <ScaleCrop>false</ScaleCrop>
  <Company>WA Health</Company>
  <LinksUpToDate>false</LinksUpToDate>
  <CharactersWithSpaces>10231</CharactersWithSpaces>
  <SharedDoc>false</SharedDoc>
  <HLinks>
    <vt:vector size="24" baseType="variant">
      <vt:variant>
        <vt:i4>3145765</vt:i4>
      </vt:variant>
      <vt:variant>
        <vt:i4>93</vt:i4>
      </vt:variant>
      <vt:variant>
        <vt:i4>0</vt:i4>
      </vt:variant>
      <vt:variant>
        <vt:i4>5</vt:i4>
      </vt:variant>
      <vt:variant>
        <vt:lpwstr>https://www.clinicaltrialsandresearch.vic.gov.au/national-mutual-acceptance</vt:lpwstr>
      </vt:variant>
      <vt:variant>
        <vt:lpwstr/>
      </vt:variant>
      <vt:variant>
        <vt:i4>1572871</vt:i4>
      </vt:variant>
      <vt:variant>
        <vt:i4>90</vt:i4>
      </vt:variant>
      <vt:variant>
        <vt:i4>0</vt:i4>
      </vt:variant>
      <vt:variant>
        <vt:i4>5</vt:i4>
      </vt:variant>
      <vt:variant>
        <vt:lpwstr>https://wahealthdept.sharepoint.com/sites/SCGOPHCGDepartmentofResearch652/Shared Documents/HREC/Administration/Calendars/2024/2024 Meeting Calendar - V2.pdf</vt:lpwstr>
      </vt:variant>
      <vt:variant>
        <vt:lpwstr/>
      </vt:variant>
      <vt:variant>
        <vt:i4>7405629</vt:i4>
      </vt:variant>
      <vt:variant>
        <vt:i4>79</vt:i4>
      </vt:variant>
      <vt:variant>
        <vt:i4>0</vt:i4>
      </vt:variant>
      <vt:variant>
        <vt:i4>5</vt:i4>
      </vt:variant>
      <vt:variant>
        <vt:lpwstr>https://wahealthdept.sharepoint.com/sites/SCGOPHCGDepartmentofResearch652/Shared Documents/HREC/Administration/Procedure Guides/NMHS Radiation Management Plan.pdf</vt:lpwstr>
      </vt:variant>
      <vt:variant>
        <vt:lpwstr/>
      </vt:variant>
      <vt:variant>
        <vt:i4>1048588</vt:i4>
      </vt:variant>
      <vt:variant>
        <vt:i4>52</vt:i4>
      </vt:variant>
      <vt:variant>
        <vt:i4>0</vt:i4>
      </vt:variant>
      <vt:variant>
        <vt:i4>5</vt:i4>
      </vt:variant>
      <vt:variant>
        <vt:lpwstr>https://wahealthdept.sharepoint.com/sites/SCGOPHCGDepartmentofResearch652/Shared Documents/HREC/Administration/Procedure Guides/Guidelines for human biobanks, genetic research databases and associated data.pdf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Flyer Consumer Template</dc:title>
  <dc:subject/>
  <dc:creator>Teh, Liz</dc:creator>
  <cp:keywords>flyer, template, doh</cp:keywords>
  <dc:description>Department of Health's flyer templates for consumers</dc:description>
  <cp:lastModifiedBy>Matthiesen, Katrina</cp:lastModifiedBy>
  <cp:revision>131</cp:revision>
  <cp:lastPrinted>2024-01-22T17:29:00Z</cp:lastPrinted>
  <dcterms:created xsi:type="dcterms:W3CDTF">2024-02-13T06:48:00Z</dcterms:created>
  <dcterms:modified xsi:type="dcterms:W3CDTF">2024-02-28T05:26:00Z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0x0101006FFC5FCAC7561D4EAED032D8EE27DCCF</vt:lpwstr>
  </property>
  <property fmtid="{D5CDD505-2E9C-101B-9397-08002B2CF9AE}" pid="3" name="Order">
    <vt:r8>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